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47DC" w:rsidRPr="00613E2A" w:rsidRDefault="00AB47DC" w:rsidP="006C4F9A">
      <w:pPr>
        <w:pStyle w:val="ListParagraph"/>
        <w:numPr>
          <w:ilvl w:val="0"/>
          <w:numId w:val="11"/>
        </w:numPr>
        <w:spacing w:line="360" w:lineRule="auto"/>
        <w:ind w:left="567" w:hanging="567"/>
        <w:rPr>
          <w:rFonts w:ascii="Arial" w:eastAsia="Arial" w:hAnsi="Arial" w:cs="Arial"/>
          <w:b/>
        </w:rPr>
      </w:pPr>
      <w:r w:rsidRPr="00613E2A">
        <w:rPr>
          <w:rFonts w:ascii="Arial" w:eastAsia="Arial" w:hAnsi="Arial" w:cs="Arial"/>
          <w:b/>
        </w:rPr>
        <w:t>IDENTITAS</w:t>
      </w:r>
    </w:p>
    <w:p w:rsidR="00262C9A" w:rsidRPr="00613E2A" w:rsidRDefault="00F258FB" w:rsidP="00F258FB">
      <w:pPr>
        <w:spacing w:line="360" w:lineRule="auto"/>
        <w:ind w:left="2127" w:hanging="2127"/>
        <w:rPr>
          <w:rFonts w:ascii="Arial" w:eastAsia="Arial" w:hAnsi="Arial" w:cs="Arial"/>
        </w:rPr>
      </w:pPr>
      <w:r>
        <w:rPr>
          <w:rFonts w:ascii="Arial" w:eastAsia="Arial" w:hAnsi="Arial" w:cs="Arial"/>
        </w:rPr>
        <w:t>Judul</w:t>
      </w:r>
      <w:r>
        <w:rPr>
          <w:rFonts w:ascii="Arial" w:eastAsia="Arial" w:hAnsi="Arial" w:cs="Arial"/>
        </w:rPr>
        <w:tab/>
        <w:t xml:space="preserve">: </w:t>
      </w:r>
      <w:r w:rsidRPr="00613E2A">
        <w:rPr>
          <w:rFonts w:ascii="Arial" w:eastAsia="Arial" w:hAnsi="Arial" w:cs="Arial"/>
        </w:rPr>
        <w:t>Hari Bahagiaku: Gerakan 7 KAIH Dalam Pembentukan Karakter Generasi Emas 2045</w:t>
      </w:r>
    </w:p>
    <w:p w:rsidR="00262C9A" w:rsidRDefault="00F258FB" w:rsidP="00F258FB">
      <w:pPr>
        <w:spacing w:line="360" w:lineRule="auto"/>
        <w:rPr>
          <w:rFonts w:ascii="Arial" w:eastAsia="Arial" w:hAnsi="Arial" w:cs="Arial"/>
        </w:rPr>
      </w:pPr>
      <w:r>
        <w:rPr>
          <w:rFonts w:ascii="Arial" w:eastAsia="Arial" w:hAnsi="Arial" w:cs="Arial"/>
        </w:rPr>
        <w:t>Nama Lengkap</w:t>
      </w:r>
      <w:r>
        <w:rPr>
          <w:rFonts w:ascii="Arial" w:eastAsia="Arial" w:hAnsi="Arial" w:cs="Arial"/>
        </w:rPr>
        <w:tab/>
        <w:t xml:space="preserve">: </w:t>
      </w:r>
      <w:r w:rsidR="00D1485A">
        <w:rPr>
          <w:rFonts w:ascii="Arial" w:eastAsia="Arial" w:hAnsi="Arial" w:cs="Arial"/>
        </w:rPr>
        <w:t>Fatin Mahdalina, S.Pd.</w:t>
      </w:r>
      <w:proofErr w:type="gramStart"/>
      <w:r w:rsidR="00D1485A">
        <w:rPr>
          <w:rFonts w:ascii="Arial" w:eastAsia="Arial" w:hAnsi="Arial" w:cs="Arial"/>
        </w:rPr>
        <w:t>,MM.Pd</w:t>
      </w:r>
      <w:proofErr w:type="gramEnd"/>
      <w:r w:rsidR="00D1485A">
        <w:rPr>
          <w:rFonts w:ascii="Arial" w:eastAsia="Arial" w:hAnsi="Arial" w:cs="Arial"/>
        </w:rPr>
        <w:t>.</w:t>
      </w:r>
    </w:p>
    <w:p w:rsidR="00F258FB" w:rsidRDefault="00F258FB" w:rsidP="00F258FB">
      <w:pPr>
        <w:spacing w:line="360" w:lineRule="auto"/>
        <w:rPr>
          <w:rFonts w:ascii="Arial" w:eastAsia="Arial" w:hAnsi="Arial" w:cs="Arial"/>
        </w:rPr>
      </w:pPr>
      <w:r>
        <w:rPr>
          <w:rFonts w:ascii="Arial" w:eastAsia="Arial" w:hAnsi="Arial" w:cs="Arial"/>
        </w:rPr>
        <w:t>Sekolah</w:t>
      </w:r>
      <w:r>
        <w:rPr>
          <w:rFonts w:ascii="Arial" w:eastAsia="Arial" w:hAnsi="Arial" w:cs="Arial"/>
        </w:rPr>
        <w:tab/>
      </w:r>
      <w:r>
        <w:rPr>
          <w:rFonts w:ascii="Arial" w:eastAsia="Arial" w:hAnsi="Arial" w:cs="Arial"/>
        </w:rPr>
        <w:tab/>
        <w:t xml:space="preserve">: </w:t>
      </w:r>
      <w:r w:rsidR="00D1485A">
        <w:rPr>
          <w:rFonts w:ascii="Arial" w:eastAsia="Arial" w:hAnsi="Arial" w:cs="Arial"/>
        </w:rPr>
        <w:t xml:space="preserve">SMP Negeri 2 Magelang, </w:t>
      </w:r>
    </w:p>
    <w:p w:rsidR="00262C9A" w:rsidRDefault="00F258FB" w:rsidP="00F258FB">
      <w:pPr>
        <w:spacing w:line="360" w:lineRule="auto"/>
        <w:rPr>
          <w:rFonts w:ascii="Arial" w:eastAsia="Arial" w:hAnsi="Arial" w:cs="Arial"/>
        </w:rPr>
      </w:pPr>
      <w:r w:rsidRPr="00F258FB">
        <w:rPr>
          <w:rFonts w:ascii="Arial" w:hAnsi="Arial" w:cs="Arial"/>
        </w:rPr>
        <w:t>Surel/email</w:t>
      </w:r>
      <w:r w:rsidRPr="00F258FB">
        <w:rPr>
          <w:rFonts w:ascii="Arial" w:hAnsi="Arial" w:cs="Arial"/>
        </w:rPr>
        <w:tab/>
      </w:r>
      <w:r>
        <w:tab/>
        <w:t xml:space="preserve">: </w:t>
      </w:r>
      <w:hyperlink r:id="rId7">
        <w:r w:rsidR="00D1485A">
          <w:rPr>
            <w:rFonts w:ascii="Arial" w:eastAsia="Arial" w:hAnsi="Arial" w:cs="Arial"/>
            <w:color w:val="0563C1"/>
            <w:u w:val="single"/>
          </w:rPr>
          <w:t>fatinmahdalina80@admin.smp.belajar.id</w:t>
        </w:r>
      </w:hyperlink>
    </w:p>
    <w:p w:rsidR="00262C9A" w:rsidRDefault="00262C9A" w:rsidP="00F258FB">
      <w:pPr>
        <w:spacing w:line="360" w:lineRule="auto"/>
        <w:rPr>
          <w:rFonts w:ascii="Arial" w:eastAsia="Arial" w:hAnsi="Arial" w:cs="Arial"/>
        </w:rPr>
      </w:pPr>
    </w:p>
    <w:p w:rsidR="00262C9A" w:rsidRPr="00944F17" w:rsidRDefault="00D1485A" w:rsidP="006C4F9A">
      <w:pPr>
        <w:pStyle w:val="ListParagraph"/>
        <w:numPr>
          <w:ilvl w:val="0"/>
          <w:numId w:val="11"/>
        </w:numPr>
        <w:tabs>
          <w:tab w:val="left" w:pos="426"/>
        </w:tabs>
        <w:spacing w:line="360" w:lineRule="auto"/>
        <w:ind w:hanging="1080"/>
        <w:rPr>
          <w:rFonts w:ascii="Arial" w:eastAsia="Arial" w:hAnsi="Arial" w:cs="Arial"/>
          <w:b/>
          <w:color w:val="000000"/>
        </w:rPr>
      </w:pPr>
      <w:r w:rsidRPr="00944F17">
        <w:rPr>
          <w:rFonts w:ascii="Arial" w:eastAsia="Arial" w:hAnsi="Arial" w:cs="Arial"/>
          <w:b/>
          <w:color w:val="000000"/>
        </w:rPr>
        <w:t>PENDAHULUAN</w:t>
      </w:r>
    </w:p>
    <w:p w:rsidR="00944F17" w:rsidRDefault="00944F17" w:rsidP="00944F17">
      <w:pPr>
        <w:numPr>
          <w:ilvl w:val="0"/>
          <w:numId w:val="2"/>
        </w:numPr>
        <w:tabs>
          <w:tab w:val="left" w:pos="851"/>
        </w:tabs>
        <w:spacing w:after="0" w:line="360" w:lineRule="auto"/>
        <w:ind w:left="851" w:hanging="425"/>
        <w:rPr>
          <w:rFonts w:ascii="Arial" w:eastAsia="Arial" w:hAnsi="Arial" w:cs="Arial"/>
          <w:b/>
          <w:color w:val="000000"/>
        </w:rPr>
      </w:pPr>
      <w:r>
        <w:rPr>
          <w:rFonts w:ascii="Arial" w:eastAsia="Arial" w:hAnsi="Arial" w:cs="Arial"/>
          <w:b/>
          <w:color w:val="000000"/>
        </w:rPr>
        <w:t>Situasi</w:t>
      </w:r>
    </w:p>
    <w:p w:rsidR="00944F17" w:rsidRPr="007B396D" w:rsidRDefault="00944F17" w:rsidP="00944F17">
      <w:pPr>
        <w:spacing w:after="0" w:line="360" w:lineRule="auto"/>
        <w:ind w:left="851" w:firstLine="567"/>
        <w:jc w:val="both"/>
        <w:rPr>
          <w:rFonts w:ascii="Arial" w:eastAsia="Arial" w:hAnsi="Arial" w:cs="Arial"/>
          <w:color w:val="000000"/>
        </w:rPr>
      </w:pPr>
      <w:r>
        <w:rPr>
          <w:rFonts w:ascii="Arial" w:eastAsia="Arial" w:hAnsi="Arial" w:cs="Arial"/>
          <w:color w:val="000000"/>
        </w:rPr>
        <w:t xml:space="preserve">SMP Negeri 2 Magelang </w:t>
      </w:r>
      <w:r w:rsidR="002274A8">
        <w:rPr>
          <w:rFonts w:ascii="Arial" w:eastAsia="Arial" w:hAnsi="Arial" w:cs="Arial"/>
          <w:color w:val="000000"/>
        </w:rPr>
        <w:t xml:space="preserve">terletak </w:t>
      </w:r>
      <w:r>
        <w:rPr>
          <w:rFonts w:ascii="Arial" w:eastAsia="Arial" w:hAnsi="Arial" w:cs="Arial"/>
          <w:color w:val="000000"/>
        </w:rPr>
        <w:t xml:space="preserve">di </w:t>
      </w:r>
      <w:r w:rsidR="002274A8">
        <w:rPr>
          <w:rFonts w:ascii="Arial" w:eastAsia="Arial" w:hAnsi="Arial" w:cs="Arial"/>
          <w:color w:val="000000"/>
        </w:rPr>
        <w:t xml:space="preserve">tengah </w:t>
      </w:r>
      <w:r>
        <w:rPr>
          <w:rFonts w:ascii="Arial" w:eastAsia="Arial" w:hAnsi="Arial" w:cs="Arial"/>
          <w:color w:val="000000"/>
        </w:rPr>
        <w:t>Kota Magelang pada ketinggian 380 m di atas permukaan laut, merupakan salah satu kota di Jawa Tengah yang sangat strategis</w:t>
      </w:r>
      <w:r w:rsidR="002274A8">
        <w:rPr>
          <w:rFonts w:ascii="Arial" w:eastAsia="Arial" w:hAnsi="Arial" w:cs="Arial"/>
          <w:color w:val="000000"/>
        </w:rPr>
        <w:t xml:space="preserve">. </w:t>
      </w:r>
      <w:r>
        <w:rPr>
          <w:rFonts w:ascii="Arial" w:eastAsia="Arial" w:hAnsi="Arial" w:cs="Arial"/>
          <w:color w:val="000000"/>
        </w:rPr>
        <w:t xml:space="preserve">SMP Negeri 2 Magelang merupakan sekolah unggulan yang sangat diminati oleh masyarakat Magelang dan sekitarnya. Letaknya mudah dijangkau dari berbagai penjuru arah baik dari </w:t>
      </w:r>
      <w:proofErr w:type="gramStart"/>
      <w:r>
        <w:rPr>
          <w:rFonts w:ascii="Arial" w:eastAsia="Arial" w:hAnsi="Arial" w:cs="Arial"/>
          <w:color w:val="000000"/>
        </w:rPr>
        <w:t>kota</w:t>
      </w:r>
      <w:proofErr w:type="gramEnd"/>
      <w:r>
        <w:rPr>
          <w:rFonts w:ascii="Arial" w:eastAsia="Arial" w:hAnsi="Arial" w:cs="Arial"/>
          <w:color w:val="000000"/>
        </w:rPr>
        <w:t xml:space="preserve"> maupun luar kota. </w:t>
      </w:r>
      <w:r w:rsidR="006C4F9A">
        <w:rPr>
          <w:rFonts w:ascii="Arial" w:eastAsia="Arial" w:hAnsi="Arial" w:cs="Arial"/>
          <w:color w:val="000000"/>
        </w:rPr>
        <w:t>Peserta didik</w:t>
      </w:r>
      <w:r>
        <w:rPr>
          <w:rFonts w:ascii="Arial" w:eastAsia="Arial" w:hAnsi="Arial" w:cs="Arial"/>
          <w:color w:val="000000"/>
        </w:rPr>
        <w:t xml:space="preserve"> sebanyak 790 adalah jumlah terbanyak di antara SMP Negeri sekota Magelang, dengan latar belakang kondisi ekonomi yang beragam dari strata atas sampai bawah</w:t>
      </w:r>
      <w:r w:rsidR="006C4F9A">
        <w:rPr>
          <w:rFonts w:ascii="Arial" w:eastAsia="Arial" w:hAnsi="Arial" w:cs="Arial"/>
          <w:color w:val="000000"/>
        </w:rPr>
        <w:t>,</w:t>
      </w:r>
      <w:r>
        <w:rPr>
          <w:rFonts w:ascii="Arial" w:eastAsia="Arial" w:hAnsi="Arial" w:cs="Arial"/>
          <w:color w:val="000000"/>
        </w:rPr>
        <w:t xml:space="preserve"> pejabat, PNS, TNI, Polri, pegawai swasta, pedagang sampai petani bahkan juga buruh. </w:t>
      </w:r>
      <w:r w:rsidR="006C4F9A">
        <w:rPr>
          <w:rFonts w:ascii="Arial" w:eastAsia="Arial" w:hAnsi="Arial" w:cs="Arial"/>
          <w:color w:val="000000"/>
        </w:rPr>
        <w:t>J</w:t>
      </w:r>
      <w:r>
        <w:rPr>
          <w:rFonts w:ascii="Arial" w:eastAsia="Arial" w:hAnsi="Arial" w:cs="Arial"/>
          <w:color w:val="000000"/>
        </w:rPr>
        <w:t xml:space="preserve">umlah guru 44 dan tenaga kependidikan sebanyak 13 orang telah memiliki standar kualifikasi </w:t>
      </w:r>
      <w:r w:rsidR="002274A8">
        <w:rPr>
          <w:rFonts w:ascii="Arial" w:eastAsia="Arial" w:hAnsi="Arial" w:cs="Arial"/>
          <w:color w:val="000000"/>
        </w:rPr>
        <w:t>sesuai ke</w:t>
      </w:r>
      <w:r>
        <w:rPr>
          <w:rFonts w:ascii="Arial" w:eastAsia="Arial" w:hAnsi="Arial" w:cs="Arial"/>
          <w:color w:val="000000"/>
        </w:rPr>
        <w:t>tentuan.</w:t>
      </w:r>
      <w:r w:rsidRPr="00EB311A">
        <w:rPr>
          <w:rFonts w:ascii="Arial" w:eastAsia="Arial" w:hAnsi="Arial" w:cs="Arial"/>
          <w:color w:val="000000"/>
        </w:rPr>
        <w:t xml:space="preserve"> </w:t>
      </w:r>
      <w:r w:rsidRPr="007B396D">
        <w:rPr>
          <w:rFonts w:ascii="Arial" w:eastAsia="Arial" w:hAnsi="Arial" w:cs="Arial"/>
          <w:color w:val="000000"/>
        </w:rPr>
        <w:t>Data rapor pendidikan tahun 2024 menunjukkan nilai Karakter capaian Baik dengan nilai 59</w:t>
      </w:r>
      <w:proofErr w:type="gramStart"/>
      <w:r w:rsidRPr="007B396D">
        <w:rPr>
          <w:rFonts w:ascii="Arial" w:eastAsia="Arial" w:hAnsi="Arial" w:cs="Arial"/>
          <w:color w:val="000000"/>
        </w:rPr>
        <w:t>,44</w:t>
      </w:r>
      <w:proofErr w:type="gramEnd"/>
      <w:r w:rsidRPr="007B396D">
        <w:rPr>
          <w:rFonts w:ascii="Arial" w:eastAsia="Arial" w:hAnsi="Arial" w:cs="Arial"/>
          <w:color w:val="000000"/>
        </w:rPr>
        <w:t xml:space="preserve">. </w:t>
      </w:r>
      <w:r w:rsidR="00E378B3">
        <w:rPr>
          <w:rFonts w:ascii="Arial" w:eastAsia="Arial" w:hAnsi="Arial" w:cs="Arial"/>
          <w:color w:val="000000"/>
        </w:rPr>
        <w:t>P</w:t>
      </w:r>
      <w:r w:rsidRPr="007B396D">
        <w:rPr>
          <w:rFonts w:ascii="Arial" w:eastAsia="Arial" w:hAnsi="Arial" w:cs="Arial"/>
          <w:color w:val="000000"/>
        </w:rPr>
        <w:t xml:space="preserve">ada tahun 2025 nilai </w:t>
      </w:r>
      <w:r w:rsidR="00EB168A" w:rsidRPr="002274A8">
        <w:rPr>
          <w:rFonts w:ascii="Arial" w:eastAsia="Arial" w:hAnsi="Arial" w:cs="Arial"/>
        </w:rPr>
        <w:t xml:space="preserve">karakter </w:t>
      </w:r>
      <w:r w:rsidRPr="007B396D">
        <w:rPr>
          <w:rFonts w:ascii="Arial" w:eastAsia="Arial" w:hAnsi="Arial" w:cs="Arial"/>
          <w:color w:val="000000"/>
        </w:rPr>
        <w:t>67</w:t>
      </w:r>
      <w:proofErr w:type="gramStart"/>
      <w:r w:rsidRPr="007B396D">
        <w:rPr>
          <w:rFonts w:ascii="Arial" w:eastAsia="Arial" w:hAnsi="Arial" w:cs="Arial"/>
          <w:color w:val="000000"/>
        </w:rPr>
        <w:t>,2</w:t>
      </w:r>
      <w:proofErr w:type="gramEnd"/>
      <w:r w:rsidRPr="007B396D">
        <w:rPr>
          <w:rFonts w:ascii="Arial" w:eastAsia="Arial" w:hAnsi="Arial" w:cs="Arial"/>
          <w:color w:val="000000"/>
        </w:rPr>
        <w:t xml:space="preserve"> c</w:t>
      </w:r>
      <w:r w:rsidRPr="007B396D">
        <w:rPr>
          <w:rFonts w:ascii="Arial" w:hAnsi="Arial" w:cs="Arial"/>
          <w:color w:val="2F3031"/>
          <w:shd w:val="clear" w:color="auto" w:fill="FFFFFF"/>
        </w:rPr>
        <w:t>apaian naik </w:t>
      </w:r>
      <w:r w:rsidRPr="007B396D">
        <w:rPr>
          <w:rStyle w:val="Strong"/>
          <w:rFonts w:ascii="Arial" w:hAnsi="Arial" w:cs="Arial"/>
          <w:color w:val="2F3031"/>
          <w:bdr w:val="single" w:sz="2" w:space="0" w:color="E5E7EB" w:frame="1"/>
          <w:shd w:val="clear" w:color="auto" w:fill="FFFFFF"/>
        </w:rPr>
        <w:t>7,76</w:t>
      </w:r>
      <w:r w:rsidRPr="007B396D">
        <w:rPr>
          <w:rFonts w:ascii="Arial" w:hAnsi="Arial" w:cs="Arial"/>
          <w:color w:val="2F3031"/>
          <w:shd w:val="clear" w:color="auto" w:fill="FFFFFF"/>
        </w:rPr>
        <w:t> dari tahun 2024</w:t>
      </w:r>
      <w:r>
        <w:rPr>
          <w:rFonts w:ascii="Arial" w:hAnsi="Arial" w:cs="Arial"/>
          <w:color w:val="2F3031"/>
          <w:shd w:val="clear" w:color="auto" w:fill="FFFFFF"/>
        </w:rPr>
        <w:t>.</w:t>
      </w:r>
    </w:p>
    <w:p w:rsidR="00944F17" w:rsidRDefault="00944F17" w:rsidP="00944F17">
      <w:pPr>
        <w:spacing w:after="0" w:line="360" w:lineRule="auto"/>
        <w:ind w:left="851" w:firstLine="567"/>
        <w:jc w:val="both"/>
        <w:rPr>
          <w:rFonts w:ascii="Arial" w:eastAsia="Arial" w:hAnsi="Arial" w:cs="Arial"/>
          <w:color w:val="000000"/>
        </w:rPr>
      </w:pPr>
      <w:r>
        <w:rPr>
          <w:rFonts w:ascii="Arial" w:eastAsia="Arial" w:hAnsi="Arial" w:cs="Arial"/>
          <w:color w:val="000000"/>
        </w:rPr>
        <w:t>Visi SMP Negeri 2 Magelang adalah “TERWUJUDNYA SEKOLAH RELIGIUS, BERPRESTASI, BERWAWASAN GLOBAL DAN BERKONTRIBUSI DALAM PELESTARIAN LINGKUNGAN HIDUP.</w:t>
      </w:r>
      <w:r>
        <w:rPr>
          <w:rFonts w:ascii="Arial" w:eastAsia="Arial" w:hAnsi="Arial" w:cs="Arial"/>
          <w:b/>
          <w:color w:val="000000"/>
        </w:rPr>
        <w:t xml:space="preserve">” </w:t>
      </w:r>
      <w:r>
        <w:rPr>
          <w:rFonts w:ascii="Arial" w:eastAsia="Arial" w:hAnsi="Arial" w:cs="Arial"/>
          <w:color w:val="000000"/>
        </w:rPr>
        <w:t xml:space="preserve">Visi ini merupakan gambaran hasil akhir </w:t>
      </w:r>
      <w:r w:rsidR="006C4F9A">
        <w:rPr>
          <w:rFonts w:ascii="Arial" w:eastAsia="Arial" w:hAnsi="Arial" w:cs="Arial"/>
          <w:color w:val="000000"/>
        </w:rPr>
        <w:t>peserta didik</w:t>
      </w:r>
      <w:r>
        <w:rPr>
          <w:rFonts w:ascii="Arial" w:eastAsia="Arial" w:hAnsi="Arial" w:cs="Arial"/>
          <w:color w:val="000000"/>
        </w:rPr>
        <w:t xml:space="preserve"> setelah proses pendidikan dilakukan.</w:t>
      </w:r>
    </w:p>
    <w:p w:rsidR="00944F17" w:rsidRDefault="00944F17" w:rsidP="00944F17">
      <w:pPr>
        <w:spacing w:after="0" w:line="360" w:lineRule="auto"/>
        <w:ind w:left="851" w:firstLine="567"/>
        <w:jc w:val="both"/>
        <w:rPr>
          <w:rFonts w:ascii="Arial" w:eastAsia="Arial" w:hAnsi="Arial" w:cs="Arial"/>
          <w:color w:val="000000"/>
        </w:rPr>
      </w:pPr>
      <w:r>
        <w:rPr>
          <w:rFonts w:ascii="Arial" w:eastAsia="Arial" w:hAnsi="Arial" w:cs="Arial"/>
          <w:color w:val="000000"/>
        </w:rPr>
        <w:t xml:space="preserve"> Namun, realitas yang dihadapi menunjukkan bahwa sebagian </w:t>
      </w:r>
      <w:r w:rsidR="006C4F9A">
        <w:rPr>
          <w:rFonts w:ascii="Arial" w:eastAsia="Arial" w:hAnsi="Arial" w:cs="Arial"/>
          <w:color w:val="000000"/>
        </w:rPr>
        <w:t>peserta didik</w:t>
      </w:r>
      <w:r>
        <w:rPr>
          <w:rFonts w:ascii="Arial" w:eastAsia="Arial" w:hAnsi="Arial" w:cs="Arial"/>
          <w:color w:val="000000"/>
        </w:rPr>
        <w:t xml:space="preserve"> mengalami penurunan nilai karakter seperti kurang disiplin,</w:t>
      </w:r>
      <w:r w:rsidR="0002487E">
        <w:rPr>
          <w:rFonts w:ascii="Arial" w:eastAsia="Arial" w:hAnsi="Arial" w:cs="Arial"/>
          <w:color w:val="000000"/>
        </w:rPr>
        <w:t xml:space="preserve"> yaitu masih ada yang hadir terlambat 10-15 menit</w:t>
      </w:r>
      <w:r>
        <w:rPr>
          <w:rFonts w:ascii="Arial" w:eastAsia="Arial" w:hAnsi="Arial" w:cs="Arial"/>
          <w:color w:val="000000"/>
        </w:rPr>
        <w:t xml:space="preserve">. Berdasarkan pengamatan dan interview walikelas kepada </w:t>
      </w:r>
      <w:r w:rsidR="006C4F9A">
        <w:rPr>
          <w:rFonts w:ascii="Arial" w:eastAsia="Arial" w:hAnsi="Arial" w:cs="Arial"/>
          <w:color w:val="000000"/>
        </w:rPr>
        <w:t>peserta didik</w:t>
      </w:r>
      <w:r>
        <w:rPr>
          <w:rFonts w:ascii="Arial" w:eastAsia="Arial" w:hAnsi="Arial" w:cs="Arial"/>
          <w:color w:val="000000"/>
        </w:rPr>
        <w:t xml:space="preserve"> dan orangtua, beberapa </w:t>
      </w:r>
      <w:r w:rsidR="006C4F9A">
        <w:rPr>
          <w:rFonts w:ascii="Arial" w:eastAsia="Arial" w:hAnsi="Arial" w:cs="Arial"/>
          <w:color w:val="000000"/>
        </w:rPr>
        <w:t>peserta didik</w:t>
      </w:r>
      <w:r>
        <w:rPr>
          <w:rFonts w:ascii="Arial" w:eastAsia="Arial" w:hAnsi="Arial" w:cs="Arial"/>
          <w:color w:val="000000"/>
        </w:rPr>
        <w:t xml:space="preserve"> </w:t>
      </w:r>
      <w:r w:rsidR="0002487E">
        <w:rPr>
          <w:rFonts w:ascii="Arial" w:eastAsia="Arial" w:hAnsi="Arial" w:cs="Arial"/>
          <w:color w:val="000000"/>
        </w:rPr>
        <w:t xml:space="preserve">yang </w:t>
      </w:r>
      <w:r>
        <w:rPr>
          <w:rFonts w:ascii="Arial" w:eastAsia="Arial" w:hAnsi="Arial" w:cs="Arial"/>
          <w:color w:val="000000"/>
        </w:rPr>
        <w:t>terlambat hadir karena bangun kesiangan</w:t>
      </w:r>
      <w:r w:rsidR="0002487E">
        <w:rPr>
          <w:rFonts w:ascii="Arial" w:eastAsia="Arial" w:hAnsi="Arial" w:cs="Arial"/>
          <w:color w:val="000000"/>
        </w:rPr>
        <w:t xml:space="preserve"> akibat begadang. </w:t>
      </w:r>
      <w:r w:rsidR="0002487E">
        <w:rPr>
          <w:rFonts w:ascii="Arial" w:eastAsia="Arial" w:hAnsi="Arial" w:cs="Arial"/>
          <w:color w:val="000000"/>
        </w:rPr>
        <w:lastRenderedPageBreak/>
        <w:t>Selain itu b</w:t>
      </w:r>
      <w:r>
        <w:rPr>
          <w:rFonts w:ascii="Arial" w:eastAsia="Arial" w:hAnsi="Arial" w:cs="Arial"/>
          <w:color w:val="000000"/>
        </w:rPr>
        <w:t xml:space="preserve">eberapa </w:t>
      </w:r>
      <w:r w:rsidR="006C4F9A">
        <w:rPr>
          <w:rFonts w:ascii="Arial" w:eastAsia="Arial" w:hAnsi="Arial" w:cs="Arial"/>
          <w:color w:val="000000"/>
        </w:rPr>
        <w:t>peserta didik</w:t>
      </w:r>
      <w:r>
        <w:rPr>
          <w:rFonts w:ascii="Arial" w:eastAsia="Arial" w:hAnsi="Arial" w:cs="Arial"/>
          <w:color w:val="000000"/>
        </w:rPr>
        <w:t xml:space="preserve"> masih suka </w:t>
      </w:r>
      <w:r w:rsidR="0002487E">
        <w:rPr>
          <w:rFonts w:ascii="Arial" w:eastAsia="Arial" w:hAnsi="Arial" w:cs="Arial"/>
          <w:color w:val="000000"/>
        </w:rPr>
        <w:t xml:space="preserve">mengonsumsi </w:t>
      </w:r>
      <w:r>
        <w:rPr>
          <w:rFonts w:ascii="Arial" w:eastAsia="Arial" w:hAnsi="Arial" w:cs="Arial"/>
          <w:color w:val="000000"/>
        </w:rPr>
        <w:t xml:space="preserve">makanan yang tidak sehat, memilih jajan di kantin daripada membawa bekal dari rumah. </w:t>
      </w:r>
    </w:p>
    <w:p w:rsidR="00731F64" w:rsidRDefault="00944F17" w:rsidP="0002487E">
      <w:pPr>
        <w:spacing w:line="360" w:lineRule="auto"/>
        <w:ind w:left="720" w:firstLine="698"/>
        <w:jc w:val="both"/>
        <w:rPr>
          <w:rFonts w:ascii="Arial" w:eastAsia="Arial" w:hAnsi="Arial" w:cs="Arial"/>
        </w:rPr>
      </w:pPr>
      <w:r>
        <w:rPr>
          <w:rFonts w:ascii="Arial" w:eastAsia="Arial" w:hAnsi="Arial" w:cs="Arial"/>
          <w:color w:val="000000"/>
        </w:rPr>
        <w:t xml:space="preserve">Kondisi tersebut mendorong </w:t>
      </w:r>
      <w:r w:rsidR="0002487E">
        <w:rPr>
          <w:rFonts w:ascii="Arial" w:eastAsia="Arial" w:hAnsi="Arial" w:cs="Arial"/>
          <w:color w:val="000000"/>
        </w:rPr>
        <w:t xml:space="preserve">saya </w:t>
      </w:r>
      <w:r>
        <w:rPr>
          <w:rFonts w:ascii="Arial" w:eastAsia="Arial" w:hAnsi="Arial" w:cs="Arial"/>
          <w:color w:val="000000"/>
        </w:rPr>
        <w:t xml:space="preserve">melakukan inovasi dalam penguatan pendidikan karakter melalui Optimalisasi </w:t>
      </w:r>
      <w:r w:rsidR="00731F64">
        <w:rPr>
          <w:rFonts w:ascii="Arial" w:eastAsia="Arial" w:hAnsi="Arial" w:cs="Arial"/>
        </w:rPr>
        <w:t xml:space="preserve">gerakan 7 Kebiasaan Anak Indonesia Hebat (7 KAIH) sebagaimana dijelaskan dalam SE Bersama Mendikdasmen, Mendagri dan Menag tentang Penguatan Pendidikan Karakter Melalui Pembiasaan di Satuan Pendidikan yang berisi </w:t>
      </w:r>
      <w:r w:rsidR="00731F64">
        <w:rPr>
          <w:rFonts w:ascii="Arial" w:hAnsi="Arial" w:cs="Arial"/>
        </w:rPr>
        <w:t xml:space="preserve">menggerakkan kembali Penguatan Pendidikan Karakter di catur pusat pendidikan: satuan pendidikan, keluarga, masyarakat, dan media melalui Gerakan 7 KAIH yaitu pendidik, tenaga kependidikan, dan orang tua/wali mendorong pembiasaan kepada </w:t>
      </w:r>
      <w:r w:rsidR="006C4F9A">
        <w:rPr>
          <w:rFonts w:ascii="Arial" w:hAnsi="Arial" w:cs="Arial"/>
        </w:rPr>
        <w:t>peserta didik</w:t>
      </w:r>
      <w:r w:rsidR="00731F64">
        <w:rPr>
          <w:rFonts w:ascii="Arial" w:hAnsi="Arial" w:cs="Arial"/>
        </w:rPr>
        <w:t>: 1) bangun pagi; 2) beribadah; 3) berolahraga; 4) makan sehat dan bergizi; 5) gemar belajar; 6) bermasyarakat; dan 7) tidur cepat.</w:t>
      </w:r>
    </w:p>
    <w:p w:rsidR="00BF26BE" w:rsidRPr="00E44F71" w:rsidRDefault="00BF26BE" w:rsidP="00731F64">
      <w:pPr>
        <w:spacing w:line="360" w:lineRule="auto"/>
        <w:jc w:val="both"/>
        <w:rPr>
          <w:rFonts w:ascii="Arial" w:eastAsia="Arial" w:hAnsi="Arial" w:cs="Arial"/>
        </w:rPr>
      </w:pPr>
    </w:p>
    <w:p w:rsidR="00944F17" w:rsidRDefault="00944F17" w:rsidP="00944F17">
      <w:pPr>
        <w:numPr>
          <w:ilvl w:val="0"/>
          <w:numId w:val="2"/>
        </w:numPr>
        <w:tabs>
          <w:tab w:val="left" w:pos="851"/>
        </w:tabs>
        <w:spacing w:line="360" w:lineRule="auto"/>
        <w:ind w:left="851" w:hanging="425"/>
        <w:rPr>
          <w:rFonts w:ascii="Arial" w:eastAsia="Arial" w:hAnsi="Arial" w:cs="Arial"/>
          <w:b/>
          <w:color w:val="000000"/>
        </w:rPr>
      </w:pPr>
      <w:r>
        <w:rPr>
          <w:rFonts w:ascii="Arial" w:eastAsia="Arial" w:hAnsi="Arial" w:cs="Arial"/>
          <w:b/>
          <w:color w:val="000000"/>
        </w:rPr>
        <w:t>T</w:t>
      </w:r>
      <w:r w:rsidR="00C832D6">
        <w:rPr>
          <w:rFonts w:ascii="Arial" w:eastAsia="Arial" w:hAnsi="Arial" w:cs="Arial"/>
          <w:b/>
          <w:color w:val="000000"/>
        </w:rPr>
        <w:t>antangan</w:t>
      </w:r>
    </w:p>
    <w:p w:rsidR="00944F17" w:rsidRDefault="00944F17" w:rsidP="0002487E">
      <w:pPr>
        <w:spacing w:after="0" w:line="360" w:lineRule="auto"/>
        <w:ind w:left="851" w:firstLine="414"/>
        <w:jc w:val="both"/>
        <w:rPr>
          <w:rFonts w:ascii="Arial" w:eastAsia="Arial" w:hAnsi="Arial" w:cs="Arial"/>
        </w:rPr>
      </w:pPr>
      <w:r>
        <w:rPr>
          <w:rFonts w:ascii="Arial" w:eastAsia="Arial" w:hAnsi="Arial" w:cs="Arial"/>
        </w:rPr>
        <w:t>Dalam proses penerapan gerakan 7 KAIH</w:t>
      </w:r>
      <w:r w:rsidR="0002487E">
        <w:rPr>
          <w:rFonts w:ascii="Arial" w:eastAsia="Arial" w:hAnsi="Arial" w:cs="Arial"/>
        </w:rPr>
        <w:t>, saya</w:t>
      </w:r>
      <w:r>
        <w:rPr>
          <w:rFonts w:ascii="Arial" w:eastAsia="Arial" w:hAnsi="Arial" w:cs="Arial"/>
        </w:rPr>
        <w:t xml:space="preserve"> mengalami </w:t>
      </w:r>
      <w:r w:rsidR="0002487E">
        <w:rPr>
          <w:rFonts w:ascii="Arial" w:eastAsia="Arial" w:hAnsi="Arial" w:cs="Arial"/>
        </w:rPr>
        <w:t xml:space="preserve">banyak </w:t>
      </w:r>
      <w:r>
        <w:rPr>
          <w:rFonts w:ascii="Arial" w:eastAsia="Arial" w:hAnsi="Arial" w:cs="Arial"/>
        </w:rPr>
        <w:t xml:space="preserve">tantangan, antara lain: </w:t>
      </w:r>
    </w:p>
    <w:p w:rsidR="00944F17" w:rsidRDefault="00944F17" w:rsidP="00944F17">
      <w:pPr>
        <w:numPr>
          <w:ilvl w:val="0"/>
          <w:numId w:val="9"/>
        </w:numPr>
        <w:tabs>
          <w:tab w:val="left" w:pos="1276"/>
        </w:tabs>
        <w:spacing w:after="0" w:line="360" w:lineRule="auto"/>
        <w:ind w:left="1560" w:hanging="295"/>
        <w:jc w:val="both"/>
      </w:pPr>
      <w:r>
        <w:rPr>
          <w:rFonts w:ascii="Arial" w:eastAsia="Arial" w:hAnsi="Arial" w:cs="Arial"/>
        </w:rPr>
        <w:t xml:space="preserve">Kurangnya kesadaran </w:t>
      </w:r>
      <w:r w:rsidR="006C4F9A">
        <w:rPr>
          <w:rFonts w:ascii="Arial" w:eastAsia="Arial" w:hAnsi="Arial" w:cs="Arial"/>
        </w:rPr>
        <w:t>peserta didik</w:t>
      </w:r>
      <w:r>
        <w:rPr>
          <w:rFonts w:ascii="Arial" w:eastAsia="Arial" w:hAnsi="Arial" w:cs="Arial"/>
        </w:rPr>
        <w:t xml:space="preserve"> </w:t>
      </w:r>
      <w:r w:rsidR="00B62302">
        <w:rPr>
          <w:rFonts w:ascii="Arial" w:eastAsia="Arial" w:hAnsi="Arial" w:cs="Arial"/>
        </w:rPr>
        <w:t xml:space="preserve">memahami </w:t>
      </w:r>
      <w:r>
        <w:rPr>
          <w:rFonts w:ascii="Arial" w:eastAsia="Arial" w:hAnsi="Arial" w:cs="Arial"/>
        </w:rPr>
        <w:t>pentingnya nilai karakter dalam kehidupan sehari-hari.</w:t>
      </w:r>
    </w:p>
    <w:p w:rsidR="00944F17" w:rsidRDefault="00944F17" w:rsidP="00944F17">
      <w:pPr>
        <w:numPr>
          <w:ilvl w:val="0"/>
          <w:numId w:val="9"/>
        </w:numPr>
        <w:tabs>
          <w:tab w:val="left" w:pos="1276"/>
        </w:tabs>
        <w:spacing w:after="0" w:line="360" w:lineRule="auto"/>
        <w:ind w:left="1560" w:hanging="295"/>
        <w:jc w:val="both"/>
      </w:pPr>
      <w:r>
        <w:rPr>
          <w:rFonts w:ascii="Arial" w:eastAsia="Arial" w:hAnsi="Arial" w:cs="Arial"/>
        </w:rPr>
        <w:t>Perbedaan latar belakang keluarga yang mem</w:t>
      </w:r>
      <w:r w:rsidR="00B62302">
        <w:rPr>
          <w:rFonts w:ascii="Arial" w:eastAsia="Arial" w:hAnsi="Arial" w:cs="Arial"/>
        </w:rPr>
        <w:t>p</w:t>
      </w:r>
      <w:r>
        <w:rPr>
          <w:rFonts w:ascii="Arial" w:eastAsia="Arial" w:hAnsi="Arial" w:cs="Arial"/>
        </w:rPr>
        <w:t xml:space="preserve">engaruhi perilaku dan sikap </w:t>
      </w:r>
      <w:r w:rsidR="006C4F9A">
        <w:rPr>
          <w:rFonts w:ascii="Arial" w:eastAsia="Arial" w:hAnsi="Arial" w:cs="Arial"/>
        </w:rPr>
        <w:t>peserta didik</w:t>
      </w:r>
      <w:r>
        <w:rPr>
          <w:rFonts w:ascii="Arial" w:eastAsia="Arial" w:hAnsi="Arial" w:cs="Arial"/>
        </w:rPr>
        <w:t>.</w:t>
      </w:r>
    </w:p>
    <w:p w:rsidR="00944F17" w:rsidRDefault="00944F17" w:rsidP="00944F17">
      <w:pPr>
        <w:numPr>
          <w:ilvl w:val="0"/>
          <w:numId w:val="9"/>
        </w:numPr>
        <w:tabs>
          <w:tab w:val="left" w:pos="1276"/>
        </w:tabs>
        <w:spacing w:after="0" w:line="360" w:lineRule="auto"/>
        <w:ind w:left="1560" w:hanging="295"/>
        <w:jc w:val="both"/>
      </w:pPr>
      <w:r>
        <w:rPr>
          <w:rFonts w:ascii="Arial" w:eastAsia="Arial" w:hAnsi="Arial" w:cs="Arial"/>
        </w:rPr>
        <w:t xml:space="preserve">Keterbatasan metode pembiasaan karakter yang menarik dan menyenangkan </w:t>
      </w:r>
    </w:p>
    <w:p w:rsidR="00B62302" w:rsidRPr="00B62302" w:rsidRDefault="00944F17" w:rsidP="002E2103">
      <w:pPr>
        <w:numPr>
          <w:ilvl w:val="0"/>
          <w:numId w:val="9"/>
        </w:numPr>
        <w:tabs>
          <w:tab w:val="left" w:pos="1276"/>
        </w:tabs>
        <w:spacing w:after="0" w:line="360" w:lineRule="auto"/>
        <w:ind w:left="1560" w:hanging="295"/>
        <w:jc w:val="both"/>
      </w:pPr>
      <w:r w:rsidRPr="00B62302">
        <w:rPr>
          <w:rFonts w:ascii="Arial" w:eastAsia="Arial" w:hAnsi="Arial" w:cs="Arial"/>
        </w:rPr>
        <w:t xml:space="preserve">Lingkungan pergaulan yang </w:t>
      </w:r>
      <w:r w:rsidR="00B62302">
        <w:rPr>
          <w:rFonts w:ascii="Arial" w:eastAsia="Arial" w:hAnsi="Arial" w:cs="Arial"/>
        </w:rPr>
        <w:t>kurang baik</w:t>
      </w:r>
    </w:p>
    <w:p w:rsidR="00944F17" w:rsidRDefault="00B62302" w:rsidP="002E2103">
      <w:pPr>
        <w:numPr>
          <w:ilvl w:val="0"/>
          <w:numId w:val="9"/>
        </w:numPr>
        <w:tabs>
          <w:tab w:val="left" w:pos="1276"/>
        </w:tabs>
        <w:spacing w:after="0" w:line="360" w:lineRule="auto"/>
        <w:ind w:left="1560" w:hanging="295"/>
        <w:jc w:val="both"/>
      </w:pPr>
      <w:r>
        <w:rPr>
          <w:rFonts w:ascii="Arial" w:eastAsia="Arial" w:hAnsi="Arial" w:cs="Arial"/>
        </w:rPr>
        <w:t xml:space="preserve">Pemanfaatan teknologi yang </w:t>
      </w:r>
      <w:r w:rsidR="0047674E">
        <w:rPr>
          <w:rFonts w:ascii="Arial" w:eastAsia="Arial" w:hAnsi="Arial" w:cs="Arial"/>
        </w:rPr>
        <w:t xml:space="preserve">digunakan </w:t>
      </w:r>
      <w:r w:rsidR="006C4F9A">
        <w:rPr>
          <w:rFonts w:ascii="Arial" w:eastAsia="Arial" w:hAnsi="Arial" w:cs="Arial"/>
        </w:rPr>
        <w:t>peserta didik</w:t>
      </w:r>
      <w:r w:rsidR="0047674E">
        <w:rPr>
          <w:rFonts w:ascii="Arial" w:eastAsia="Arial" w:hAnsi="Arial" w:cs="Arial"/>
        </w:rPr>
        <w:t xml:space="preserve"> dengan tidak semestinya.</w:t>
      </w:r>
    </w:p>
    <w:p w:rsidR="00944F17" w:rsidRDefault="00944F17" w:rsidP="00944F17">
      <w:pPr>
        <w:numPr>
          <w:ilvl w:val="0"/>
          <w:numId w:val="9"/>
        </w:numPr>
        <w:tabs>
          <w:tab w:val="left" w:pos="1276"/>
        </w:tabs>
        <w:spacing w:after="0" w:line="360" w:lineRule="auto"/>
        <w:ind w:left="1560" w:hanging="295"/>
        <w:jc w:val="both"/>
      </w:pPr>
      <w:r>
        <w:rPr>
          <w:rFonts w:ascii="Arial" w:eastAsia="Arial" w:hAnsi="Arial" w:cs="Arial"/>
        </w:rPr>
        <w:t xml:space="preserve">Harapan masa depan </w:t>
      </w:r>
      <w:r w:rsidR="006C4F9A">
        <w:rPr>
          <w:rFonts w:ascii="Arial" w:eastAsia="Arial" w:hAnsi="Arial" w:cs="Arial"/>
        </w:rPr>
        <w:t>peserta didik</w:t>
      </w:r>
      <w:r>
        <w:rPr>
          <w:rFonts w:ascii="Arial" w:eastAsia="Arial" w:hAnsi="Arial" w:cs="Arial"/>
        </w:rPr>
        <w:t xml:space="preserve"> yang </w:t>
      </w:r>
      <w:proofErr w:type="gramStart"/>
      <w:r>
        <w:rPr>
          <w:rFonts w:ascii="Arial" w:eastAsia="Arial" w:hAnsi="Arial" w:cs="Arial"/>
        </w:rPr>
        <w:t>akan</w:t>
      </w:r>
      <w:proofErr w:type="gramEnd"/>
      <w:r>
        <w:rPr>
          <w:rFonts w:ascii="Arial" w:eastAsia="Arial" w:hAnsi="Arial" w:cs="Arial"/>
        </w:rPr>
        <w:t xml:space="preserve"> menjadi generasi emas 2045.</w:t>
      </w:r>
    </w:p>
    <w:p w:rsidR="00975EEF" w:rsidRPr="00975EEF" w:rsidRDefault="00944F17" w:rsidP="00944F17">
      <w:pPr>
        <w:numPr>
          <w:ilvl w:val="0"/>
          <w:numId w:val="9"/>
        </w:numPr>
        <w:tabs>
          <w:tab w:val="left" w:pos="1276"/>
        </w:tabs>
        <w:spacing w:after="0" w:line="360" w:lineRule="auto"/>
        <w:ind w:left="1560" w:hanging="295"/>
        <w:jc w:val="both"/>
      </w:pPr>
      <w:r>
        <w:rPr>
          <w:rFonts w:ascii="Arial" w:eastAsia="Arial" w:hAnsi="Arial" w:cs="Arial"/>
        </w:rPr>
        <w:t>Mempertahankan prestasi sebagai sekolah unggulan</w:t>
      </w:r>
      <w:r w:rsidR="00975EEF">
        <w:rPr>
          <w:rFonts w:ascii="Arial" w:eastAsia="Arial" w:hAnsi="Arial" w:cs="Arial"/>
        </w:rPr>
        <w:t>.</w:t>
      </w:r>
    </w:p>
    <w:p w:rsidR="00944F17" w:rsidRDefault="00944F17" w:rsidP="00975EEF">
      <w:pPr>
        <w:tabs>
          <w:tab w:val="left" w:pos="1276"/>
        </w:tabs>
        <w:spacing w:after="0" w:line="360" w:lineRule="auto"/>
        <w:ind w:left="1560"/>
        <w:jc w:val="both"/>
      </w:pPr>
      <w:r>
        <w:rPr>
          <w:rFonts w:ascii="Arial" w:eastAsia="Arial" w:hAnsi="Arial" w:cs="Arial"/>
        </w:rPr>
        <w:t xml:space="preserve"> </w:t>
      </w:r>
    </w:p>
    <w:p w:rsidR="00731F64" w:rsidRPr="00731F64" w:rsidRDefault="00944F17" w:rsidP="00EB6AE2">
      <w:pPr>
        <w:spacing w:line="360" w:lineRule="auto"/>
        <w:ind w:left="426" w:firstLine="567"/>
        <w:jc w:val="both"/>
        <w:rPr>
          <w:rFonts w:ascii="Arial" w:eastAsia="Arial" w:hAnsi="Arial" w:cs="Arial"/>
        </w:rPr>
      </w:pPr>
      <w:r>
        <w:rPr>
          <w:rFonts w:ascii="Arial" w:eastAsia="Arial" w:hAnsi="Arial" w:cs="Arial"/>
        </w:rPr>
        <w:t xml:space="preserve">Tugas saya dalam menjawab tantangan ini adalah sebagai pemimpin pembelajaran memberikan pendampingan kepada guru dan tenaga kependidikan serta mendorong </w:t>
      </w:r>
      <w:r w:rsidR="00EB6AE2">
        <w:rPr>
          <w:rFonts w:ascii="Arial" w:eastAsia="Arial" w:hAnsi="Arial" w:cs="Arial"/>
        </w:rPr>
        <w:t xml:space="preserve">mereka </w:t>
      </w:r>
      <w:r>
        <w:rPr>
          <w:rFonts w:ascii="Arial" w:eastAsia="Arial" w:hAnsi="Arial" w:cs="Arial"/>
        </w:rPr>
        <w:t xml:space="preserve">agar </w:t>
      </w:r>
      <w:r w:rsidR="00EB6AE2">
        <w:rPr>
          <w:rFonts w:ascii="Arial" w:eastAsia="Arial" w:hAnsi="Arial" w:cs="Arial"/>
        </w:rPr>
        <w:t>perap</w:t>
      </w:r>
      <w:r>
        <w:rPr>
          <w:rFonts w:ascii="Arial" w:eastAsia="Arial" w:hAnsi="Arial" w:cs="Arial"/>
        </w:rPr>
        <w:t>an Gerakan 7 KAIH lebih terarah, terukur, dan berkesinambungan secara menyeluruh.</w:t>
      </w:r>
      <w:r w:rsidR="00EB6AE2">
        <w:rPr>
          <w:rFonts w:ascii="Arial" w:eastAsia="Arial" w:hAnsi="Arial" w:cs="Arial"/>
        </w:rPr>
        <w:t xml:space="preserve"> </w:t>
      </w:r>
      <w:r w:rsidR="00731F64" w:rsidRPr="00731F64">
        <w:rPr>
          <w:rFonts w:ascii="Arial" w:eastAsia="Arial" w:hAnsi="Arial" w:cs="Arial"/>
        </w:rPr>
        <w:t>Tujuan Gerakan 7</w:t>
      </w:r>
      <w:r w:rsidR="00995FFE">
        <w:rPr>
          <w:rFonts w:ascii="Arial" w:eastAsia="Arial" w:hAnsi="Arial" w:cs="Arial"/>
        </w:rPr>
        <w:t xml:space="preserve"> </w:t>
      </w:r>
      <w:r w:rsidR="00731F64" w:rsidRPr="00731F64">
        <w:rPr>
          <w:rFonts w:ascii="Arial" w:eastAsia="Arial" w:hAnsi="Arial" w:cs="Arial"/>
        </w:rPr>
        <w:lastRenderedPageBreak/>
        <w:t xml:space="preserve">KAIH </w:t>
      </w:r>
      <w:r w:rsidR="00EB6AE2">
        <w:rPr>
          <w:rFonts w:ascii="Arial" w:eastAsia="Arial" w:hAnsi="Arial" w:cs="Arial"/>
        </w:rPr>
        <w:t xml:space="preserve">tersebut </w:t>
      </w:r>
      <w:r w:rsidR="00731F64">
        <w:rPr>
          <w:rFonts w:ascii="Arial" w:eastAsia="Arial" w:hAnsi="Arial" w:cs="Arial"/>
        </w:rPr>
        <w:t xml:space="preserve">adalah untuk membentuk anak-anak Indonesia </w:t>
      </w:r>
      <w:r w:rsidR="00EB6AE2">
        <w:rPr>
          <w:rFonts w:ascii="Arial" w:eastAsia="Arial" w:hAnsi="Arial" w:cs="Arial"/>
        </w:rPr>
        <w:t>ber</w:t>
      </w:r>
      <w:r w:rsidR="00731F64">
        <w:rPr>
          <w:rFonts w:ascii="Arial" w:eastAsia="Arial" w:hAnsi="Arial" w:cs="Arial"/>
        </w:rPr>
        <w:t xml:space="preserve">karakter tangguh dan berdaya saing. </w:t>
      </w:r>
      <w:r w:rsidR="00731F64" w:rsidRPr="00731F64">
        <w:rPr>
          <w:rFonts w:ascii="Arial" w:eastAsia="Arial" w:hAnsi="Arial" w:cs="Arial"/>
        </w:rPr>
        <w:t xml:space="preserve">Dengan membiasakan perilaku positif diharapkan anak-anak menjadi generasi yang sehat, cerdas dan berkarakter. </w:t>
      </w:r>
    </w:p>
    <w:p w:rsidR="00944F17" w:rsidRDefault="00944F17" w:rsidP="00731F64">
      <w:pPr>
        <w:spacing w:line="360" w:lineRule="auto"/>
        <w:jc w:val="both"/>
        <w:rPr>
          <w:rFonts w:ascii="Arial" w:eastAsia="Arial" w:hAnsi="Arial" w:cs="Arial"/>
        </w:rPr>
      </w:pPr>
    </w:p>
    <w:p w:rsidR="00262C9A" w:rsidRDefault="00D1485A" w:rsidP="00944F17">
      <w:pPr>
        <w:numPr>
          <w:ilvl w:val="0"/>
          <w:numId w:val="11"/>
        </w:numPr>
        <w:tabs>
          <w:tab w:val="left" w:pos="426"/>
        </w:tabs>
        <w:spacing w:after="0" w:line="360" w:lineRule="auto"/>
        <w:ind w:left="426" w:hanging="426"/>
        <w:rPr>
          <w:rFonts w:ascii="Arial" w:eastAsia="Arial" w:hAnsi="Arial" w:cs="Arial"/>
          <w:b/>
          <w:color w:val="000000"/>
        </w:rPr>
      </w:pPr>
      <w:r>
        <w:rPr>
          <w:rFonts w:ascii="Arial" w:eastAsia="Arial" w:hAnsi="Arial" w:cs="Arial"/>
          <w:b/>
          <w:color w:val="000000"/>
        </w:rPr>
        <w:t>ISI</w:t>
      </w:r>
    </w:p>
    <w:p w:rsidR="006E0D11" w:rsidRPr="006E0D11" w:rsidRDefault="00D1485A" w:rsidP="006E0D11">
      <w:pPr>
        <w:pStyle w:val="ListParagraph"/>
        <w:numPr>
          <w:ilvl w:val="0"/>
          <w:numId w:val="12"/>
        </w:numPr>
        <w:tabs>
          <w:tab w:val="left" w:pos="851"/>
        </w:tabs>
        <w:spacing w:after="0" w:line="360" w:lineRule="auto"/>
        <w:ind w:hanging="2880"/>
        <w:rPr>
          <w:rFonts w:ascii="Arial" w:eastAsia="Arial" w:hAnsi="Arial" w:cs="Arial"/>
          <w:b/>
          <w:color w:val="000000"/>
        </w:rPr>
      </w:pPr>
      <w:r w:rsidRPr="00C832D6">
        <w:rPr>
          <w:rFonts w:ascii="Arial" w:eastAsia="Arial" w:hAnsi="Arial" w:cs="Arial"/>
          <w:b/>
          <w:color w:val="000000"/>
        </w:rPr>
        <w:t>Aksi</w:t>
      </w:r>
    </w:p>
    <w:p w:rsidR="00995FFE" w:rsidRDefault="00994386" w:rsidP="00995FFE">
      <w:pPr>
        <w:spacing w:line="360" w:lineRule="auto"/>
        <w:ind w:left="426" w:firstLine="567"/>
        <w:jc w:val="both"/>
        <w:rPr>
          <w:rFonts w:ascii="Arial" w:eastAsia="Arial" w:hAnsi="Arial" w:cs="Arial"/>
        </w:rPr>
      </w:pPr>
      <w:r w:rsidRPr="00994386">
        <w:rPr>
          <w:rFonts w:ascii="Arial" w:hAnsi="Arial" w:cs="Arial"/>
        </w:rPr>
        <w:t xml:space="preserve">Dalam menghadapi tantangan abad ke-21 dan menyongsong Indonesia Emas 2045, diperlukan </w:t>
      </w:r>
      <w:r w:rsidR="00995FFE">
        <w:rPr>
          <w:rFonts w:ascii="Arial" w:hAnsi="Arial" w:cs="Arial"/>
        </w:rPr>
        <w:t>generasi</w:t>
      </w:r>
      <w:r w:rsidRPr="00994386">
        <w:rPr>
          <w:rFonts w:ascii="Arial" w:hAnsi="Arial" w:cs="Arial"/>
        </w:rPr>
        <w:t xml:space="preserve"> yang unggul. </w:t>
      </w:r>
      <w:r w:rsidR="00995FFE">
        <w:rPr>
          <w:rFonts w:ascii="Arial" w:eastAsia="Arial" w:hAnsi="Arial" w:cs="Arial"/>
        </w:rPr>
        <w:t xml:space="preserve">Generasi unggul tidak </w:t>
      </w:r>
      <w:proofErr w:type="gramStart"/>
      <w:r w:rsidR="00995FFE">
        <w:rPr>
          <w:rFonts w:ascii="Arial" w:eastAsia="Arial" w:hAnsi="Arial" w:cs="Arial"/>
        </w:rPr>
        <w:t>hanya  cerdas</w:t>
      </w:r>
      <w:proofErr w:type="gramEnd"/>
      <w:r w:rsidR="00995FFE">
        <w:rPr>
          <w:rFonts w:ascii="Arial" w:eastAsia="Arial" w:hAnsi="Arial" w:cs="Arial"/>
        </w:rPr>
        <w:t xml:space="preserve"> secara intelektual, tetapi juga memiliki delapan karakter utama bangsa. Delapan karakter utama bangsa yaitu religius, bermoral, sehat, cerdas dan kreatif, kerja keras, disiplin dan tertib, mandiri, serta bermanfaat.  </w:t>
      </w:r>
    </w:p>
    <w:p w:rsidR="00262C9A" w:rsidRPr="004E7954" w:rsidRDefault="00994386" w:rsidP="006C4F9A">
      <w:pPr>
        <w:pStyle w:val="ListParagraph"/>
        <w:spacing w:line="360" w:lineRule="auto"/>
        <w:ind w:left="426" w:firstLine="850"/>
        <w:jc w:val="both"/>
        <w:rPr>
          <w:rFonts w:ascii="Arial" w:hAnsi="Arial" w:cs="Arial"/>
        </w:rPr>
      </w:pPr>
      <w:r w:rsidRPr="00994386">
        <w:rPr>
          <w:rFonts w:ascii="Arial" w:hAnsi="Arial" w:cs="Arial"/>
        </w:rPr>
        <w:t xml:space="preserve">Sekolah memiliki peran yang sangat penting untuk membentuk </w:t>
      </w:r>
      <w:r w:rsidR="00995FFE">
        <w:rPr>
          <w:rFonts w:ascii="Arial" w:hAnsi="Arial" w:cs="Arial"/>
        </w:rPr>
        <w:t>generasi</w:t>
      </w:r>
      <w:r w:rsidRPr="00994386">
        <w:rPr>
          <w:rFonts w:ascii="Arial" w:hAnsi="Arial" w:cs="Arial"/>
        </w:rPr>
        <w:t xml:space="preserve"> unggul ini melalui kegiatan pembelajaran di sekolah meliputi intrakurikuler, ekstrakurikuler, dan kokurikuler yang diperkuat dengan penumbuhan budi pekerti dan penguatan karakter </w:t>
      </w:r>
      <w:r w:rsidR="006C4F9A">
        <w:rPr>
          <w:rFonts w:ascii="Arial" w:hAnsi="Arial" w:cs="Arial"/>
        </w:rPr>
        <w:t>peserta didik</w:t>
      </w:r>
      <w:r w:rsidRPr="00994386">
        <w:rPr>
          <w:rFonts w:ascii="Arial" w:hAnsi="Arial" w:cs="Arial"/>
        </w:rPr>
        <w:t xml:space="preserve">. </w:t>
      </w:r>
      <w:r w:rsidR="004E7954">
        <w:rPr>
          <w:rFonts w:ascii="Arial" w:hAnsi="Arial" w:cs="Arial"/>
        </w:rPr>
        <w:t>Oleh karena itu s</w:t>
      </w:r>
      <w:r w:rsidR="00EB168A">
        <w:rPr>
          <w:rFonts w:ascii="Arial" w:hAnsi="Arial" w:cs="Arial"/>
        </w:rPr>
        <w:t>a</w:t>
      </w:r>
      <w:r w:rsidR="004E7954">
        <w:rPr>
          <w:rFonts w:ascii="Arial" w:hAnsi="Arial" w:cs="Arial"/>
        </w:rPr>
        <w:t xml:space="preserve">ya </w:t>
      </w:r>
      <w:r w:rsidR="00D1485A" w:rsidRPr="004E7954">
        <w:rPr>
          <w:rFonts w:ascii="Arial" w:eastAsia="Arial" w:hAnsi="Arial" w:cs="Arial"/>
          <w:color w:val="000000"/>
        </w:rPr>
        <w:t>melakukan langkah-langkah nyata sebagai berikut:</w:t>
      </w:r>
    </w:p>
    <w:p w:rsidR="00A6002A" w:rsidRDefault="00A6002A" w:rsidP="000306A5">
      <w:pPr>
        <w:numPr>
          <w:ilvl w:val="1"/>
          <w:numId w:val="4"/>
        </w:numPr>
        <w:spacing w:after="0" w:line="360" w:lineRule="auto"/>
        <w:ind w:left="1276" w:hanging="567"/>
        <w:jc w:val="both"/>
        <w:rPr>
          <w:rFonts w:ascii="Arial" w:eastAsia="Arial" w:hAnsi="Arial" w:cs="Arial"/>
          <w:color w:val="000000"/>
        </w:rPr>
      </w:pPr>
      <w:r>
        <w:rPr>
          <w:rFonts w:ascii="Arial" w:eastAsia="Arial" w:hAnsi="Arial" w:cs="Arial"/>
          <w:color w:val="000000"/>
        </w:rPr>
        <w:t>Perencanaan</w:t>
      </w:r>
    </w:p>
    <w:p w:rsidR="004904CF" w:rsidRDefault="00666151" w:rsidP="006C4F9A">
      <w:pPr>
        <w:spacing w:after="0" w:line="360" w:lineRule="auto"/>
        <w:ind w:left="1276"/>
        <w:jc w:val="both"/>
        <w:rPr>
          <w:rFonts w:ascii="Arial" w:eastAsia="Arial" w:hAnsi="Arial" w:cs="Arial"/>
          <w:color w:val="000000"/>
        </w:rPr>
      </w:pPr>
      <w:r>
        <w:rPr>
          <w:rFonts w:ascii="Arial" w:eastAsia="Arial" w:hAnsi="Arial" w:cs="Arial"/>
          <w:color w:val="000000"/>
        </w:rPr>
        <w:t>Pelaksanaan program KAIH diawali dengan penyusunan program. Untuk itu s</w:t>
      </w:r>
      <w:r w:rsidR="00EB6AE2">
        <w:rPr>
          <w:rFonts w:ascii="Arial" w:eastAsia="Arial" w:hAnsi="Arial" w:cs="Arial"/>
          <w:color w:val="000000"/>
        </w:rPr>
        <w:t xml:space="preserve">aya </w:t>
      </w:r>
      <w:r w:rsidR="00D1485A">
        <w:rPr>
          <w:rFonts w:ascii="Arial" w:eastAsia="Arial" w:hAnsi="Arial" w:cs="Arial"/>
          <w:color w:val="000000"/>
        </w:rPr>
        <w:t>bersama semua dewan guru menyusun buku panduan kokurikuler</w:t>
      </w:r>
      <w:r>
        <w:rPr>
          <w:rFonts w:ascii="Arial" w:eastAsia="Arial" w:hAnsi="Arial" w:cs="Arial"/>
        </w:rPr>
        <w:t>.</w:t>
      </w:r>
    </w:p>
    <w:p w:rsidR="00EB6AE2" w:rsidRDefault="00666151" w:rsidP="000306A5">
      <w:pPr>
        <w:spacing w:after="0" w:line="360" w:lineRule="auto"/>
        <w:ind w:left="1276"/>
        <w:jc w:val="both"/>
        <w:rPr>
          <w:rFonts w:ascii="Arial" w:eastAsia="Arial" w:hAnsi="Arial" w:cs="Arial"/>
          <w:color w:val="000000"/>
        </w:rPr>
      </w:pPr>
      <w:r>
        <w:rPr>
          <w:rFonts w:ascii="Arial" w:eastAsia="Arial" w:hAnsi="Arial" w:cs="Arial"/>
          <w:color w:val="000000"/>
        </w:rPr>
        <w:t xml:space="preserve">Secara umum </w:t>
      </w:r>
      <w:r w:rsidR="00EB6AE2">
        <w:rPr>
          <w:rFonts w:ascii="Arial" w:eastAsia="Arial" w:hAnsi="Arial" w:cs="Arial"/>
          <w:color w:val="000000"/>
        </w:rPr>
        <w:t>Kokurikuler bertujuan untuk:</w:t>
      </w:r>
    </w:p>
    <w:p w:rsidR="00EB6AE2" w:rsidRDefault="00EB6AE2" w:rsidP="006C4F9A">
      <w:pPr>
        <w:numPr>
          <w:ilvl w:val="2"/>
          <w:numId w:val="13"/>
        </w:numPr>
        <w:tabs>
          <w:tab w:val="clear" w:pos="425"/>
          <w:tab w:val="left" w:pos="1843"/>
        </w:tabs>
        <w:spacing w:after="0" w:line="360" w:lineRule="auto"/>
        <w:ind w:left="1843" w:hanging="567"/>
        <w:jc w:val="both"/>
        <w:rPr>
          <w:color w:val="000000"/>
        </w:rPr>
      </w:pPr>
      <w:r>
        <w:rPr>
          <w:rFonts w:ascii="Arial" w:eastAsia="Arial" w:hAnsi="Arial" w:cs="Arial"/>
          <w:color w:val="000000"/>
        </w:rPr>
        <w:t xml:space="preserve">mendukung tercapainya delapan dimensi profil lulusan secara nyata dan kontekstual melalui pengalaman belajar yang bermakna </w:t>
      </w:r>
    </w:p>
    <w:p w:rsidR="00EB6AE2" w:rsidRDefault="00EB6AE2" w:rsidP="006C4F9A">
      <w:pPr>
        <w:numPr>
          <w:ilvl w:val="2"/>
          <w:numId w:val="13"/>
        </w:numPr>
        <w:tabs>
          <w:tab w:val="left" w:pos="1843"/>
        </w:tabs>
        <w:spacing w:after="0" w:line="360" w:lineRule="auto"/>
        <w:ind w:leftChars="580" w:left="1839" w:hangingChars="256" w:hanging="563"/>
        <w:jc w:val="both"/>
        <w:rPr>
          <w:color w:val="000000"/>
        </w:rPr>
      </w:pPr>
      <w:r>
        <w:rPr>
          <w:rFonts w:ascii="Arial" w:eastAsia="Arial" w:hAnsi="Arial" w:cs="Arial"/>
          <w:color w:val="000000"/>
        </w:rPr>
        <w:t>mewujudkan pembelajaran yang mendalam (</w:t>
      </w:r>
      <w:r>
        <w:rPr>
          <w:rFonts w:ascii="Arial" w:eastAsia="Arial" w:hAnsi="Arial" w:cs="Arial"/>
          <w:i/>
          <w:color w:val="000000"/>
        </w:rPr>
        <w:t>Deep Learning</w:t>
      </w:r>
      <w:r>
        <w:rPr>
          <w:rFonts w:ascii="Arial" w:eastAsia="Arial" w:hAnsi="Arial" w:cs="Arial"/>
          <w:color w:val="000000"/>
        </w:rPr>
        <w:t xml:space="preserve">) serta efektif dalam meningkatkan keimanan, ketaqwaan kepada Tuhan Yang Maha Esa, dan akhlak mulia serta menumbuhkembangkan cipta, rasa, dan karsa </w:t>
      </w:r>
      <w:r w:rsidR="006C4F9A">
        <w:rPr>
          <w:rFonts w:ascii="Arial" w:eastAsia="Arial" w:hAnsi="Arial" w:cs="Arial"/>
          <w:color w:val="000000"/>
        </w:rPr>
        <w:t>peserta didik</w:t>
      </w:r>
      <w:r>
        <w:rPr>
          <w:rFonts w:ascii="Arial" w:eastAsia="Arial" w:hAnsi="Arial" w:cs="Arial"/>
          <w:color w:val="000000"/>
        </w:rPr>
        <w:t xml:space="preserve"> sebagai pe</w:t>
      </w:r>
      <w:r>
        <w:rPr>
          <w:rFonts w:ascii="Arial" w:eastAsia="Arial" w:hAnsi="Arial" w:cs="Arial"/>
        </w:rPr>
        <w:t>mbel</w:t>
      </w:r>
      <w:r>
        <w:rPr>
          <w:rFonts w:ascii="Arial" w:eastAsia="Arial" w:hAnsi="Arial" w:cs="Arial"/>
          <w:color w:val="000000"/>
        </w:rPr>
        <w:t xml:space="preserve">ajar sepanjang hayat. </w:t>
      </w:r>
    </w:p>
    <w:p w:rsidR="00EB6AE2" w:rsidRDefault="00EB6AE2" w:rsidP="006C4F9A">
      <w:pPr>
        <w:numPr>
          <w:ilvl w:val="2"/>
          <w:numId w:val="13"/>
        </w:numPr>
        <w:tabs>
          <w:tab w:val="left" w:pos="1843"/>
        </w:tabs>
        <w:spacing w:after="0" w:line="360" w:lineRule="auto"/>
        <w:ind w:leftChars="580" w:left="1839" w:hangingChars="256" w:hanging="563"/>
        <w:jc w:val="both"/>
        <w:rPr>
          <w:color w:val="000000"/>
        </w:rPr>
      </w:pPr>
      <w:r>
        <w:rPr>
          <w:rFonts w:ascii="Arial" w:eastAsia="Arial" w:hAnsi="Arial" w:cs="Arial"/>
          <w:color w:val="000000"/>
        </w:rPr>
        <w:t xml:space="preserve">membimbing terwujudnya karakter </w:t>
      </w:r>
      <w:r w:rsidR="006C4F9A">
        <w:rPr>
          <w:rFonts w:ascii="Arial" w:eastAsia="Arial" w:hAnsi="Arial" w:cs="Arial"/>
          <w:color w:val="000000"/>
        </w:rPr>
        <w:t>peserta didik</w:t>
      </w:r>
      <w:r>
        <w:rPr>
          <w:rFonts w:ascii="Arial" w:eastAsia="Arial" w:hAnsi="Arial" w:cs="Arial"/>
          <w:color w:val="000000"/>
        </w:rPr>
        <w:t xml:space="preserve"> sesuai tujuan 7 KAIH</w:t>
      </w:r>
    </w:p>
    <w:p w:rsidR="004904CF" w:rsidRDefault="00666151" w:rsidP="006C4F9A">
      <w:pPr>
        <w:spacing w:after="0" w:line="360" w:lineRule="auto"/>
        <w:ind w:left="1276"/>
        <w:jc w:val="both"/>
        <w:rPr>
          <w:rFonts w:ascii="Arial" w:eastAsia="Arial" w:hAnsi="Arial" w:cs="Arial"/>
          <w:color w:val="000000"/>
        </w:rPr>
      </w:pPr>
      <w:r>
        <w:rPr>
          <w:rFonts w:ascii="Arial" w:eastAsia="Arial" w:hAnsi="Arial" w:cs="Arial"/>
          <w:color w:val="000000"/>
        </w:rPr>
        <w:t xml:space="preserve">Untuk mewujudkan hal tersebut SMP Negeri 2 </w:t>
      </w:r>
      <w:r w:rsidR="006C4F9A">
        <w:rPr>
          <w:rFonts w:ascii="Arial" w:eastAsia="Arial" w:hAnsi="Arial" w:cs="Arial"/>
          <w:color w:val="000000"/>
        </w:rPr>
        <w:t xml:space="preserve">Magelang </w:t>
      </w:r>
      <w:r>
        <w:rPr>
          <w:rFonts w:ascii="Arial" w:eastAsia="Arial" w:hAnsi="Arial" w:cs="Arial"/>
          <w:color w:val="000000"/>
        </w:rPr>
        <w:t xml:space="preserve">melaksanakan </w:t>
      </w:r>
      <w:r w:rsidR="006C4F9A">
        <w:rPr>
          <w:rFonts w:ascii="Arial" w:eastAsia="Arial" w:hAnsi="Arial" w:cs="Arial"/>
          <w:color w:val="000000"/>
        </w:rPr>
        <w:t>k</w:t>
      </w:r>
      <w:r>
        <w:rPr>
          <w:rFonts w:ascii="Arial" w:eastAsia="Arial" w:hAnsi="Arial" w:cs="Arial"/>
          <w:color w:val="000000"/>
        </w:rPr>
        <w:t xml:space="preserve">egiatan kokurikuler </w:t>
      </w:r>
      <w:r w:rsidR="004904CF">
        <w:rPr>
          <w:rFonts w:ascii="Arial" w:eastAsia="Arial" w:hAnsi="Arial" w:cs="Arial"/>
          <w:color w:val="000000"/>
        </w:rPr>
        <w:t>dalam bentuk:</w:t>
      </w:r>
    </w:p>
    <w:p w:rsidR="004904CF" w:rsidRDefault="004904CF" w:rsidP="006C4F9A">
      <w:pPr>
        <w:pStyle w:val="ListParagraph"/>
        <w:numPr>
          <w:ilvl w:val="3"/>
          <w:numId w:val="5"/>
        </w:numPr>
        <w:tabs>
          <w:tab w:val="clear" w:pos="425"/>
          <w:tab w:val="left" w:pos="1134"/>
          <w:tab w:val="left" w:pos="1843"/>
        </w:tabs>
        <w:spacing w:after="0" w:line="360" w:lineRule="auto"/>
        <w:ind w:firstLine="851"/>
        <w:jc w:val="both"/>
        <w:rPr>
          <w:rFonts w:ascii="Arial" w:eastAsia="Arial" w:hAnsi="Arial" w:cs="Arial"/>
          <w:color w:val="000000"/>
        </w:rPr>
      </w:pPr>
      <w:r>
        <w:rPr>
          <w:rFonts w:ascii="Arial" w:eastAsia="Arial" w:hAnsi="Arial" w:cs="Arial"/>
          <w:color w:val="000000"/>
        </w:rPr>
        <w:t xml:space="preserve">implementasi </w:t>
      </w:r>
      <w:r w:rsidR="00C35AD5" w:rsidRPr="004904CF">
        <w:rPr>
          <w:rFonts w:ascii="Arial" w:eastAsia="Arial" w:hAnsi="Arial" w:cs="Arial"/>
          <w:color w:val="000000"/>
        </w:rPr>
        <w:t>gerakan 7</w:t>
      </w:r>
      <w:r w:rsidR="00A6002A" w:rsidRPr="004904CF">
        <w:rPr>
          <w:rFonts w:ascii="Arial" w:eastAsia="Arial" w:hAnsi="Arial" w:cs="Arial"/>
          <w:color w:val="000000"/>
        </w:rPr>
        <w:t xml:space="preserve"> </w:t>
      </w:r>
      <w:r w:rsidR="00D1485A" w:rsidRPr="004904CF">
        <w:rPr>
          <w:rFonts w:ascii="Arial" w:eastAsia="Arial" w:hAnsi="Arial" w:cs="Arial"/>
          <w:color w:val="000000"/>
        </w:rPr>
        <w:t xml:space="preserve">KAIH </w:t>
      </w:r>
    </w:p>
    <w:p w:rsidR="00262C9A" w:rsidRDefault="00D1485A" w:rsidP="006C4F9A">
      <w:pPr>
        <w:pStyle w:val="ListParagraph"/>
        <w:numPr>
          <w:ilvl w:val="3"/>
          <w:numId w:val="5"/>
        </w:numPr>
        <w:tabs>
          <w:tab w:val="clear" w:pos="425"/>
          <w:tab w:val="left" w:pos="1276"/>
          <w:tab w:val="left" w:pos="1843"/>
        </w:tabs>
        <w:spacing w:after="0" w:line="360" w:lineRule="auto"/>
        <w:ind w:firstLine="851"/>
        <w:jc w:val="both"/>
        <w:rPr>
          <w:rFonts w:ascii="Arial" w:eastAsia="Arial" w:hAnsi="Arial" w:cs="Arial"/>
          <w:color w:val="000000"/>
        </w:rPr>
      </w:pPr>
      <w:r w:rsidRPr="004904CF">
        <w:rPr>
          <w:rFonts w:ascii="Arial" w:eastAsia="Arial" w:hAnsi="Arial" w:cs="Arial"/>
          <w:color w:val="000000"/>
        </w:rPr>
        <w:lastRenderedPageBreak/>
        <w:t>pembelajaran kolaboratif lintas mata pelajaran</w:t>
      </w:r>
    </w:p>
    <w:p w:rsidR="006C4F9A" w:rsidRPr="004904CF" w:rsidRDefault="006C4F9A" w:rsidP="006C4F9A">
      <w:pPr>
        <w:pStyle w:val="ListParagraph"/>
        <w:tabs>
          <w:tab w:val="left" w:pos="425"/>
          <w:tab w:val="left" w:pos="1276"/>
          <w:tab w:val="left" w:pos="1843"/>
        </w:tabs>
        <w:spacing w:after="0" w:line="360" w:lineRule="auto"/>
        <w:ind w:left="1276"/>
        <w:jc w:val="both"/>
        <w:rPr>
          <w:rFonts w:ascii="Arial" w:eastAsia="Arial" w:hAnsi="Arial" w:cs="Arial"/>
          <w:color w:val="000000"/>
        </w:rPr>
      </w:pPr>
    </w:p>
    <w:p w:rsidR="00262C9A" w:rsidRDefault="00666151">
      <w:pPr>
        <w:spacing w:after="0" w:line="360" w:lineRule="auto"/>
        <w:ind w:left="993" w:firstLine="717"/>
        <w:jc w:val="both"/>
        <w:rPr>
          <w:rFonts w:ascii="Arial" w:eastAsia="Arial" w:hAnsi="Arial" w:cs="Arial"/>
        </w:rPr>
      </w:pPr>
      <w:r>
        <w:rPr>
          <w:rFonts w:ascii="Arial" w:eastAsia="Arial" w:hAnsi="Arial" w:cs="Arial"/>
        </w:rPr>
        <w:t xml:space="preserve">Pelaksanaan kegiatan tersebut berpedoman pada </w:t>
      </w:r>
      <w:r w:rsidR="00D1485A">
        <w:rPr>
          <w:rFonts w:ascii="Arial" w:eastAsia="Arial" w:hAnsi="Arial" w:cs="Arial"/>
        </w:rPr>
        <w:t>Buku Panduan Kokurikuler</w:t>
      </w:r>
      <w:r>
        <w:rPr>
          <w:rFonts w:ascii="Arial" w:eastAsia="Arial" w:hAnsi="Arial" w:cs="Arial"/>
        </w:rPr>
        <w:t xml:space="preserve"> SMP Negeri 2 Magelang yang mengacu pada buku panduan Kokurikuler dari B</w:t>
      </w:r>
      <w:r w:rsidR="006C4F9A">
        <w:rPr>
          <w:rFonts w:ascii="Arial" w:eastAsia="Arial" w:hAnsi="Arial" w:cs="Arial"/>
        </w:rPr>
        <w:t>SKP</w:t>
      </w:r>
      <w:r>
        <w:rPr>
          <w:rFonts w:ascii="Arial" w:eastAsia="Arial" w:hAnsi="Arial" w:cs="Arial"/>
        </w:rPr>
        <w:t xml:space="preserve"> dan panduan Gerakan 7 KAIH dari Puspeka. Buku </w:t>
      </w:r>
      <w:r w:rsidR="00D1485A">
        <w:rPr>
          <w:rFonts w:ascii="Arial" w:eastAsia="Arial" w:hAnsi="Arial" w:cs="Arial"/>
        </w:rPr>
        <w:t>ini telah dilaunching pada tanggal 25 Agustus 2025 oleh Kepala Dinas Pendidikan</w:t>
      </w:r>
      <w:r w:rsidR="003654B2">
        <w:rPr>
          <w:rFonts w:ascii="Arial" w:eastAsia="Arial" w:hAnsi="Arial" w:cs="Arial"/>
        </w:rPr>
        <w:t xml:space="preserve"> dan Kebudayaan Kota Magelang. M</w:t>
      </w:r>
      <w:r w:rsidR="00D1485A">
        <w:rPr>
          <w:rFonts w:ascii="Arial" w:eastAsia="Arial" w:hAnsi="Arial" w:cs="Arial"/>
        </w:rPr>
        <w:t>elalui Ketua Dewan Pendidikan buku panduan kokurikuler SMP Negeri 2 Magelang ini di</w:t>
      </w:r>
      <w:r w:rsidR="003654B2">
        <w:rPr>
          <w:rFonts w:ascii="Arial" w:eastAsia="Arial" w:hAnsi="Arial" w:cs="Arial"/>
        </w:rPr>
        <w:t>serahk</w:t>
      </w:r>
      <w:r w:rsidR="00D1485A">
        <w:rPr>
          <w:rFonts w:ascii="Arial" w:eastAsia="Arial" w:hAnsi="Arial" w:cs="Arial"/>
        </w:rPr>
        <w:t>an kepada Walikota Magelang sebagai contoh panduan implementasi penguatan karakter yang menjadi program unggulan Walikota Magelang.</w:t>
      </w:r>
    </w:p>
    <w:p w:rsidR="00964E4A" w:rsidRDefault="00D1485A">
      <w:pPr>
        <w:spacing w:after="0" w:line="360" w:lineRule="auto"/>
        <w:ind w:left="993" w:firstLine="717"/>
        <w:jc w:val="both"/>
        <w:rPr>
          <w:rFonts w:ascii="Arial" w:eastAsia="Arial" w:hAnsi="Arial" w:cs="Arial"/>
        </w:rPr>
      </w:pPr>
      <w:r>
        <w:rPr>
          <w:rFonts w:ascii="Arial" w:eastAsia="Arial" w:hAnsi="Arial" w:cs="Arial"/>
        </w:rPr>
        <w:t>Buku ini berisi rincian program pelaksanaan 7</w:t>
      </w:r>
      <w:r w:rsidR="00664608">
        <w:rPr>
          <w:rFonts w:ascii="Arial" w:eastAsia="Arial" w:hAnsi="Arial" w:cs="Arial"/>
        </w:rPr>
        <w:t xml:space="preserve"> </w:t>
      </w:r>
      <w:r>
        <w:rPr>
          <w:rFonts w:ascii="Arial" w:eastAsia="Arial" w:hAnsi="Arial" w:cs="Arial"/>
        </w:rPr>
        <w:t xml:space="preserve">KAIH melalui pembiasaan di sekolah, dan terintegrasi dalam jam kokurikuler. Semua guru mata pelajaran mengampu kokurikuler dan terjadwal sebagai pelaksanaan tupoksi guru, sehingga semua guru terlibat dan bertanggung jawab. </w:t>
      </w:r>
      <w:r w:rsidR="00D50A9B">
        <w:rPr>
          <w:rFonts w:ascii="Arial" w:eastAsia="Arial" w:hAnsi="Arial" w:cs="Arial"/>
        </w:rPr>
        <w:t>Gerakan 7 KAIH d</w:t>
      </w:r>
      <w:r w:rsidR="00436D2D">
        <w:rPr>
          <w:rFonts w:ascii="Arial" w:eastAsia="Arial" w:hAnsi="Arial" w:cs="Arial"/>
        </w:rPr>
        <w:t>ilaksanakan jam 06.30-07.10, sedangkan</w:t>
      </w:r>
      <w:r w:rsidR="00D50A9B">
        <w:rPr>
          <w:rFonts w:ascii="Arial" w:eastAsia="Arial" w:hAnsi="Arial" w:cs="Arial"/>
        </w:rPr>
        <w:t xml:space="preserve"> </w:t>
      </w:r>
      <w:r w:rsidR="00D50A9B" w:rsidRPr="004904CF">
        <w:rPr>
          <w:rFonts w:ascii="Arial" w:eastAsia="Arial" w:hAnsi="Arial" w:cs="Arial"/>
          <w:color w:val="000000"/>
        </w:rPr>
        <w:t xml:space="preserve">pembelajaran kolaboratif lintas </w:t>
      </w:r>
      <w:r w:rsidR="00D50A9B">
        <w:rPr>
          <w:rFonts w:ascii="Arial" w:eastAsia="Arial" w:hAnsi="Arial" w:cs="Arial"/>
          <w:color w:val="000000"/>
        </w:rPr>
        <w:t>mapel pada jam terakhir.</w:t>
      </w:r>
    </w:p>
    <w:p w:rsidR="00964E4A" w:rsidRDefault="00964E4A" w:rsidP="00964E4A">
      <w:pPr>
        <w:spacing w:after="0" w:line="360" w:lineRule="auto"/>
        <w:ind w:left="993" w:firstLine="717"/>
        <w:jc w:val="both"/>
        <w:rPr>
          <w:rFonts w:ascii="Arial" w:eastAsia="Arial" w:hAnsi="Arial"/>
        </w:rPr>
      </w:pPr>
      <w:r>
        <w:rPr>
          <w:rFonts w:ascii="Arial" w:eastAsia="Arial" w:hAnsi="Arial"/>
        </w:rPr>
        <w:t>Pengorganisasian pembelajaran kolaboratif lintas mapel dikoordinir Waka Kurikulum dan koordinator tiap jenjang</w:t>
      </w:r>
      <w:r w:rsidR="00436D2D">
        <w:rPr>
          <w:rFonts w:ascii="Arial" w:eastAsia="Arial" w:hAnsi="Arial"/>
        </w:rPr>
        <w:t>.</w:t>
      </w:r>
      <w:r w:rsidRPr="00964E4A">
        <w:rPr>
          <w:rFonts w:ascii="Arial" w:eastAsia="Arial" w:hAnsi="Arial" w:cs="Arial"/>
        </w:rPr>
        <w:t xml:space="preserve"> </w:t>
      </w:r>
      <w:r>
        <w:rPr>
          <w:rFonts w:ascii="Arial" w:eastAsia="Arial" w:hAnsi="Arial" w:cs="Arial"/>
        </w:rPr>
        <w:t xml:space="preserve">Semua guru tiap jenjang bersama-sama menyusun materi yang menjadi target pelaksanaan kegiatan selama satu tahun. Buku dapat dibaca dalam link </w:t>
      </w:r>
      <w:hyperlink r:id="rId8" w:history="1">
        <w:r>
          <w:rPr>
            <w:rStyle w:val="FollowedHyperlink"/>
            <w:rFonts w:ascii="Arial" w:eastAsia="Arial" w:hAnsi="Arial"/>
          </w:rPr>
          <w:t>File Panduan KAIH</w:t>
        </w:r>
      </w:hyperlink>
      <w:r>
        <w:rPr>
          <w:rFonts w:ascii="Arial" w:eastAsia="Arial" w:hAnsi="Arial"/>
        </w:rPr>
        <w:t xml:space="preserve"> </w:t>
      </w:r>
    </w:p>
    <w:p w:rsidR="00262C9A" w:rsidRDefault="00262C9A" w:rsidP="000C0A3F">
      <w:pPr>
        <w:spacing w:after="0" w:line="360" w:lineRule="auto"/>
        <w:jc w:val="both"/>
        <w:rPr>
          <w:rFonts w:ascii="Arial" w:eastAsia="Arial" w:hAnsi="Arial" w:cs="Arial"/>
        </w:rPr>
      </w:pPr>
    </w:p>
    <w:p w:rsidR="00664608" w:rsidRDefault="00664608">
      <w:pPr>
        <w:numPr>
          <w:ilvl w:val="1"/>
          <w:numId w:val="4"/>
        </w:numPr>
        <w:spacing w:after="0" w:line="360" w:lineRule="auto"/>
        <w:ind w:left="1276" w:hanging="425"/>
        <w:jc w:val="both"/>
        <w:rPr>
          <w:rFonts w:ascii="Arial" w:eastAsia="Arial" w:hAnsi="Arial" w:cs="Arial"/>
          <w:color w:val="000000"/>
        </w:rPr>
      </w:pPr>
      <w:r>
        <w:rPr>
          <w:rFonts w:ascii="Arial" w:eastAsia="Arial" w:hAnsi="Arial" w:cs="Arial"/>
          <w:color w:val="000000"/>
        </w:rPr>
        <w:t>Pelaksanaan</w:t>
      </w:r>
    </w:p>
    <w:p w:rsidR="00262C9A" w:rsidRDefault="00D1485A">
      <w:pPr>
        <w:spacing w:after="0" w:line="360" w:lineRule="auto"/>
        <w:ind w:left="1276" w:firstLine="715"/>
        <w:jc w:val="both"/>
        <w:rPr>
          <w:rFonts w:ascii="Arial" w:eastAsia="Arial" w:hAnsi="Arial" w:cs="Arial"/>
          <w:color w:val="000000"/>
        </w:rPr>
      </w:pPr>
      <w:r>
        <w:rPr>
          <w:rFonts w:ascii="Arial" w:eastAsia="Arial" w:hAnsi="Arial" w:cs="Arial"/>
          <w:bCs/>
          <w:color w:val="000000"/>
        </w:rPr>
        <w:t>Dalam mengimplementasikan Gerakan 7</w:t>
      </w:r>
      <w:r w:rsidR="00664608">
        <w:rPr>
          <w:rFonts w:ascii="Arial" w:eastAsia="Arial" w:hAnsi="Arial" w:cs="Arial"/>
          <w:bCs/>
          <w:color w:val="000000"/>
        </w:rPr>
        <w:t xml:space="preserve"> KAIH sekolah </w:t>
      </w:r>
      <w:r>
        <w:rPr>
          <w:rFonts w:ascii="Arial" w:eastAsia="Arial" w:hAnsi="Arial" w:cs="Arial"/>
          <w:bCs/>
          <w:color w:val="000000"/>
        </w:rPr>
        <w:t>membuat program inovasi “HARI BAHAGIAKU”.</w:t>
      </w:r>
      <w:r>
        <w:rPr>
          <w:rFonts w:ascii="Arial" w:eastAsia="Arial" w:hAnsi="Arial" w:cs="Arial"/>
          <w:b/>
          <w:color w:val="000000"/>
        </w:rPr>
        <w:t xml:space="preserve"> “HARI BAHAGIAKU”</w:t>
      </w:r>
      <w:r>
        <w:rPr>
          <w:rFonts w:ascii="Arial" w:eastAsia="Arial" w:hAnsi="Arial" w:cs="Arial"/>
          <w:bCs/>
          <w:color w:val="000000"/>
        </w:rPr>
        <w:t xml:space="preserve"> </w:t>
      </w:r>
      <w:r>
        <w:rPr>
          <w:rFonts w:ascii="Arial" w:eastAsia="Arial" w:hAnsi="Arial" w:cs="Arial"/>
          <w:color w:val="000000"/>
        </w:rPr>
        <w:t xml:space="preserve">adalah akronim dari </w:t>
      </w:r>
      <w:r>
        <w:rPr>
          <w:rFonts w:ascii="Arial" w:eastAsia="Arial" w:hAnsi="Arial" w:cs="Arial"/>
          <w:b/>
          <w:color w:val="000000"/>
        </w:rPr>
        <w:t>HA</w:t>
      </w:r>
      <w:r>
        <w:rPr>
          <w:rFonts w:ascii="Arial" w:eastAsia="Arial" w:hAnsi="Arial" w:cs="Arial"/>
          <w:color w:val="000000"/>
        </w:rPr>
        <w:t>DIR AWAL SEBELUM 06.30, BE</w:t>
      </w:r>
      <w:r>
        <w:rPr>
          <w:rFonts w:ascii="Arial" w:eastAsia="Arial" w:hAnsi="Arial" w:cs="Arial"/>
          <w:b/>
          <w:color w:val="000000"/>
        </w:rPr>
        <w:t>RI</w:t>
      </w:r>
      <w:r>
        <w:rPr>
          <w:rFonts w:ascii="Arial" w:eastAsia="Arial" w:hAnsi="Arial" w:cs="Arial"/>
          <w:color w:val="000000"/>
        </w:rPr>
        <w:t xml:space="preserve">BADAH, </w:t>
      </w:r>
      <w:r>
        <w:rPr>
          <w:rFonts w:ascii="Arial" w:eastAsia="Arial" w:hAnsi="Arial" w:cs="Arial"/>
          <w:b/>
          <w:color w:val="000000"/>
        </w:rPr>
        <w:t>B</w:t>
      </w:r>
      <w:r>
        <w:rPr>
          <w:rFonts w:ascii="Arial" w:eastAsia="Arial" w:hAnsi="Arial" w:cs="Arial"/>
          <w:color w:val="000000"/>
        </w:rPr>
        <w:t>EROLAHRAG</w:t>
      </w:r>
      <w:r>
        <w:rPr>
          <w:rFonts w:ascii="Arial" w:eastAsia="Arial" w:hAnsi="Arial" w:cs="Arial"/>
          <w:b/>
          <w:color w:val="000000"/>
        </w:rPr>
        <w:t xml:space="preserve">A, </w:t>
      </w:r>
      <w:r>
        <w:rPr>
          <w:rFonts w:ascii="Arial" w:eastAsia="Arial" w:hAnsi="Arial" w:cs="Arial"/>
          <w:color w:val="000000"/>
        </w:rPr>
        <w:t>MAKAN SE</w:t>
      </w:r>
      <w:r>
        <w:rPr>
          <w:rFonts w:ascii="Arial" w:eastAsia="Arial" w:hAnsi="Arial" w:cs="Arial"/>
          <w:b/>
          <w:color w:val="000000"/>
        </w:rPr>
        <w:t>HA</w:t>
      </w:r>
      <w:r>
        <w:rPr>
          <w:rFonts w:ascii="Arial" w:eastAsia="Arial" w:hAnsi="Arial" w:cs="Arial"/>
          <w:color w:val="000000"/>
        </w:rPr>
        <w:t xml:space="preserve">T DAN BERGIZI, </w:t>
      </w:r>
      <w:r>
        <w:rPr>
          <w:rFonts w:ascii="Arial" w:eastAsia="Arial" w:hAnsi="Arial" w:cs="Arial"/>
          <w:b/>
          <w:color w:val="000000"/>
        </w:rPr>
        <w:t>GIA</w:t>
      </w:r>
      <w:r>
        <w:rPr>
          <w:rFonts w:ascii="Arial" w:eastAsia="Arial" w:hAnsi="Arial" w:cs="Arial"/>
          <w:color w:val="000000"/>
        </w:rPr>
        <w:t xml:space="preserve">T BELAJAR DAN BERINTERKASI SOSIAL, DAN </w:t>
      </w:r>
      <w:r>
        <w:rPr>
          <w:rFonts w:ascii="Arial" w:eastAsia="Arial" w:hAnsi="Arial" w:cs="Arial"/>
          <w:b/>
          <w:color w:val="000000"/>
        </w:rPr>
        <w:t>KU</w:t>
      </w:r>
      <w:r>
        <w:rPr>
          <w:rFonts w:ascii="Arial" w:eastAsia="Arial" w:hAnsi="Arial" w:cs="Arial"/>
          <w:color w:val="000000"/>
        </w:rPr>
        <w:t>NCI SUKSES ADALAH KARAKTER.</w:t>
      </w:r>
    </w:p>
    <w:p w:rsidR="00262C9A" w:rsidRDefault="00262C9A" w:rsidP="00F258FB">
      <w:pPr>
        <w:tabs>
          <w:tab w:val="left" w:pos="1418"/>
          <w:tab w:val="left" w:pos="1560"/>
        </w:tabs>
        <w:spacing w:after="0" w:line="360" w:lineRule="auto"/>
        <w:ind w:left="1276" w:firstLine="715"/>
        <w:jc w:val="both"/>
        <w:rPr>
          <w:rFonts w:ascii="Arial" w:eastAsia="Arial" w:hAnsi="Arial" w:cs="Arial"/>
          <w:color w:val="000000"/>
        </w:rPr>
      </w:pPr>
    </w:p>
    <w:p w:rsidR="00262C9A" w:rsidRPr="000C0A3F" w:rsidRDefault="00D1485A" w:rsidP="0049370C">
      <w:pPr>
        <w:numPr>
          <w:ilvl w:val="0"/>
          <w:numId w:val="6"/>
        </w:numPr>
        <w:tabs>
          <w:tab w:val="clear" w:pos="425"/>
          <w:tab w:val="left" w:pos="1418"/>
          <w:tab w:val="left" w:pos="1560"/>
          <w:tab w:val="left" w:pos="1701"/>
        </w:tabs>
        <w:spacing w:after="0" w:line="360" w:lineRule="auto"/>
        <w:ind w:leftChars="323" w:left="1086" w:hangingChars="170" w:hanging="375"/>
        <w:jc w:val="both"/>
        <w:rPr>
          <w:color w:val="000000"/>
        </w:rPr>
      </w:pPr>
      <w:r w:rsidRPr="000C0A3F">
        <w:rPr>
          <w:rFonts w:ascii="Arial" w:eastAsia="Arial" w:hAnsi="Arial" w:cs="Arial"/>
          <w:b/>
          <w:color w:val="000000"/>
        </w:rPr>
        <w:t>HA</w:t>
      </w:r>
      <w:r w:rsidRPr="000C0A3F">
        <w:rPr>
          <w:rFonts w:ascii="Arial" w:eastAsia="Arial" w:hAnsi="Arial" w:cs="Arial"/>
          <w:color w:val="000000"/>
        </w:rPr>
        <w:t xml:space="preserve">: hadir awal sebelum 06.30. </w:t>
      </w:r>
    </w:p>
    <w:p w:rsidR="00262C9A" w:rsidRDefault="00D1485A" w:rsidP="00F258FB">
      <w:pPr>
        <w:tabs>
          <w:tab w:val="left" w:pos="1320"/>
          <w:tab w:val="left" w:pos="1418"/>
          <w:tab w:val="left" w:pos="1560"/>
          <w:tab w:val="left" w:pos="1701"/>
        </w:tabs>
        <w:spacing w:after="0" w:line="360" w:lineRule="auto"/>
        <w:ind w:leftChars="400" w:left="1085" w:hangingChars="93" w:hanging="205"/>
        <w:jc w:val="both"/>
        <w:rPr>
          <w:color w:val="000000"/>
        </w:rPr>
      </w:pPr>
      <w:r>
        <w:rPr>
          <w:rFonts w:ascii="Arial" w:eastAsia="Arial" w:hAnsi="Arial" w:cs="Arial"/>
          <w:color w:val="000000"/>
        </w:rPr>
        <w:tab/>
      </w:r>
      <w:r w:rsidR="00964E4A">
        <w:rPr>
          <w:rFonts w:ascii="Arial" w:eastAsia="Arial" w:hAnsi="Arial" w:cs="Arial"/>
          <w:color w:val="000000"/>
        </w:rPr>
        <w:tab/>
      </w:r>
      <w:r w:rsidR="00964E4A">
        <w:rPr>
          <w:rFonts w:ascii="Arial" w:eastAsia="Arial" w:hAnsi="Arial" w:cs="Arial"/>
          <w:color w:val="000000"/>
        </w:rPr>
        <w:tab/>
      </w:r>
      <w:r>
        <w:rPr>
          <w:rFonts w:ascii="Arial" w:eastAsia="Arial" w:hAnsi="Arial" w:cs="Arial"/>
          <w:color w:val="000000"/>
        </w:rPr>
        <w:t xml:space="preserve">Hadir pagi sebelum 06.30 merupakan wujud gerakan bangun pagi dan tidur cepat. Rata-rata </w:t>
      </w:r>
      <w:r w:rsidR="006C4F9A">
        <w:rPr>
          <w:rFonts w:ascii="Arial" w:eastAsia="Arial" w:hAnsi="Arial" w:cs="Arial"/>
          <w:color w:val="000000"/>
        </w:rPr>
        <w:t>peserta didik</w:t>
      </w:r>
      <w:r>
        <w:rPr>
          <w:rFonts w:ascii="Arial" w:eastAsia="Arial" w:hAnsi="Arial" w:cs="Arial"/>
          <w:color w:val="000000"/>
        </w:rPr>
        <w:t xml:space="preserve"> hadir jam 06.00-06.20, ini membutuhkan kesiapan </w:t>
      </w:r>
      <w:r w:rsidR="006C4F9A">
        <w:rPr>
          <w:rFonts w:ascii="Arial" w:eastAsia="Arial" w:hAnsi="Arial" w:cs="Arial"/>
          <w:color w:val="000000"/>
        </w:rPr>
        <w:t>peserta didik</w:t>
      </w:r>
      <w:r>
        <w:rPr>
          <w:rFonts w:ascii="Arial" w:eastAsia="Arial" w:hAnsi="Arial" w:cs="Arial"/>
          <w:color w:val="000000"/>
        </w:rPr>
        <w:t xml:space="preserve"> untuk bangun pagi sebelum shubuh </w:t>
      </w:r>
      <w:r>
        <w:rPr>
          <w:rFonts w:ascii="Arial" w:eastAsia="Arial" w:hAnsi="Arial" w:cs="Arial"/>
          <w:color w:val="000000"/>
        </w:rPr>
        <w:lastRenderedPageBreak/>
        <w:t>dan malamnya harus tidur cepat agar esok harinya tidak terlambat hadir di sekolah.</w:t>
      </w:r>
    </w:p>
    <w:p w:rsidR="00731F64" w:rsidRDefault="00D1485A" w:rsidP="000B27F2">
      <w:pPr>
        <w:tabs>
          <w:tab w:val="left" w:pos="1320"/>
          <w:tab w:val="left" w:pos="1418"/>
          <w:tab w:val="left" w:pos="1560"/>
          <w:tab w:val="left" w:pos="1701"/>
        </w:tabs>
        <w:spacing w:after="0" w:line="360" w:lineRule="auto"/>
        <w:ind w:leftChars="400" w:left="1085" w:hangingChars="93" w:hanging="205"/>
        <w:jc w:val="both"/>
        <w:rPr>
          <w:rFonts w:ascii="Arial" w:eastAsia="Arial" w:hAnsi="Arial" w:cs="Arial"/>
        </w:rPr>
      </w:pPr>
      <w:r>
        <w:rPr>
          <w:rFonts w:ascii="Arial" w:eastAsia="Arial" w:hAnsi="Arial" w:cs="Arial"/>
        </w:rPr>
        <w:tab/>
      </w:r>
      <w:r w:rsidR="00964E4A">
        <w:rPr>
          <w:rFonts w:ascii="Arial" w:eastAsia="Arial" w:hAnsi="Arial" w:cs="Arial"/>
        </w:rPr>
        <w:tab/>
      </w:r>
      <w:r w:rsidR="00964E4A">
        <w:rPr>
          <w:rFonts w:ascii="Arial" w:eastAsia="Arial" w:hAnsi="Arial" w:cs="Arial"/>
        </w:rPr>
        <w:tab/>
      </w:r>
      <w:r>
        <w:rPr>
          <w:rFonts w:ascii="Arial" w:eastAsia="Arial" w:hAnsi="Arial" w:cs="Arial"/>
        </w:rPr>
        <w:t>Hadir awal sebelum 06.30 ini telah berjalan sejak sebelum pandemi covid 2019. Saat masa covid kegiatan belajar secara daring</w:t>
      </w:r>
      <w:r w:rsidR="002274A8">
        <w:rPr>
          <w:rFonts w:ascii="Arial" w:eastAsia="Arial" w:hAnsi="Arial" w:cs="Arial"/>
        </w:rPr>
        <w:t xml:space="preserve"> sehingga kebiasaan hadir awal memudar, perlu kerja keras untuk</w:t>
      </w:r>
      <w:r>
        <w:rPr>
          <w:rFonts w:ascii="Arial" w:eastAsia="Arial" w:hAnsi="Arial" w:cs="Arial"/>
        </w:rPr>
        <w:t xml:space="preserve">. </w:t>
      </w:r>
      <w:proofErr w:type="gramStart"/>
      <w:r>
        <w:rPr>
          <w:rFonts w:ascii="Arial" w:eastAsia="Arial" w:hAnsi="Arial" w:cs="Arial"/>
        </w:rPr>
        <w:t>mengembalikan</w:t>
      </w:r>
      <w:proofErr w:type="gramEnd"/>
      <w:r>
        <w:rPr>
          <w:rFonts w:ascii="Arial" w:eastAsia="Arial" w:hAnsi="Arial" w:cs="Arial"/>
        </w:rPr>
        <w:t xml:space="preserve"> </w:t>
      </w:r>
      <w:r w:rsidR="002274A8">
        <w:rPr>
          <w:rFonts w:ascii="Arial" w:eastAsia="Arial" w:hAnsi="Arial" w:cs="Arial"/>
        </w:rPr>
        <w:t xml:space="preserve">kebiasaan tersebut </w:t>
      </w:r>
      <w:r>
        <w:rPr>
          <w:rFonts w:ascii="Arial" w:eastAsia="Arial" w:hAnsi="Arial" w:cs="Arial"/>
        </w:rPr>
        <w:t xml:space="preserve">setelah KBM kembali normal. </w:t>
      </w:r>
      <w:r w:rsidR="002274A8">
        <w:rPr>
          <w:rFonts w:ascii="Arial" w:eastAsia="Arial" w:hAnsi="Arial" w:cs="Arial"/>
        </w:rPr>
        <w:t>S</w:t>
      </w:r>
      <w:r>
        <w:rPr>
          <w:rFonts w:ascii="Arial" w:eastAsia="Arial" w:hAnsi="Arial" w:cs="Arial"/>
        </w:rPr>
        <w:t xml:space="preserve">aat awal tahun pelajaran 2024 ketika KBM berjalan 5 hari sekolah, sekolah lain masuk kegiatan pembiasaan </w:t>
      </w:r>
      <w:r w:rsidR="00D50A9B">
        <w:rPr>
          <w:rFonts w:ascii="Arial" w:eastAsia="Arial" w:hAnsi="Arial" w:cs="Arial"/>
        </w:rPr>
        <w:t xml:space="preserve">pukul 7.00 </w:t>
      </w:r>
      <w:r>
        <w:rPr>
          <w:rFonts w:ascii="Arial" w:eastAsia="Arial" w:hAnsi="Arial" w:cs="Arial"/>
        </w:rPr>
        <w:t>dan KBM dimulai 7.30</w:t>
      </w:r>
      <w:r w:rsidR="002274A8">
        <w:rPr>
          <w:rFonts w:ascii="Arial" w:eastAsia="Arial" w:hAnsi="Arial" w:cs="Arial"/>
        </w:rPr>
        <w:t>. Namun</w:t>
      </w:r>
      <w:r>
        <w:rPr>
          <w:rFonts w:ascii="Arial" w:eastAsia="Arial" w:hAnsi="Arial" w:cs="Arial"/>
        </w:rPr>
        <w:t xml:space="preserve"> </w:t>
      </w:r>
      <w:r w:rsidR="002274A8">
        <w:rPr>
          <w:rFonts w:ascii="Arial" w:eastAsia="Arial" w:hAnsi="Arial" w:cs="Arial"/>
        </w:rPr>
        <w:t xml:space="preserve">saya </w:t>
      </w:r>
      <w:r>
        <w:rPr>
          <w:rFonts w:ascii="Arial" w:eastAsia="Arial" w:hAnsi="Arial" w:cs="Arial"/>
        </w:rPr>
        <w:t xml:space="preserve">berjuang untuk konsisten masuk 6.30. Kini di tahun 2025 semua sekolah SD SMP Negeri </w:t>
      </w:r>
      <w:proofErr w:type="gramStart"/>
      <w:r>
        <w:rPr>
          <w:rFonts w:ascii="Arial" w:eastAsia="Arial" w:hAnsi="Arial" w:cs="Arial"/>
        </w:rPr>
        <w:t>kota</w:t>
      </w:r>
      <w:proofErr w:type="gramEnd"/>
      <w:r>
        <w:rPr>
          <w:rFonts w:ascii="Arial" w:eastAsia="Arial" w:hAnsi="Arial" w:cs="Arial"/>
        </w:rPr>
        <w:t xml:space="preserve"> Magelang masuk 6.30 sebagai kebijakan program pemerintah, dan SMP N 2 Magelang </w:t>
      </w:r>
      <w:r w:rsidR="00436D2D">
        <w:rPr>
          <w:rFonts w:ascii="Arial" w:eastAsia="Arial" w:hAnsi="Arial" w:cs="Arial"/>
        </w:rPr>
        <w:t xml:space="preserve">telah menjadi </w:t>
      </w:r>
      <w:r>
        <w:rPr>
          <w:rFonts w:ascii="Arial" w:eastAsia="Arial" w:hAnsi="Arial" w:cs="Arial"/>
        </w:rPr>
        <w:t>pionernya.</w:t>
      </w:r>
    </w:p>
    <w:p w:rsidR="00262C9A" w:rsidRPr="000C0A3F" w:rsidRDefault="00D1485A" w:rsidP="0049370C">
      <w:pPr>
        <w:numPr>
          <w:ilvl w:val="0"/>
          <w:numId w:val="6"/>
        </w:numPr>
        <w:tabs>
          <w:tab w:val="clear" w:pos="425"/>
          <w:tab w:val="left" w:pos="1418"/>
          <w:tab w:val="left" w:pos="1560"/>
          <w:tab w:val="left" w:pos="1701"/>
        </w:tabs>
        <w:spacing w:after="0" w:line="360" w:lineRule="auto"/>
        <w:ind w:leftChars="387" w:left="1083" w:hangingChars="105" w:hanging="232"/>
        <w:jc w:val="both"/>
        <w:rPr>
          <w:color w:val="000000"/>
        </w:rPr>
      </w:pPr>
      <w:r>
        <w:rPr>
          <w:rFonts w:ascii="Arial" w:eastAsia="Arial" w:hAnsi="Arial" w:cs="Arial"/>
          <w:b/>
          <w:color w:val="000000"/>
        </w:rPr>
        <w:t>RI</w:t>
      </w:r>
      <w:r>
        <w:rPr>
          <w:rFonts w:ascii="Arial" w:eastAsia="Arial" w:hAnsi="Arial" w:cs="Arial"/>
          <w:color w:val="000000"/>
        </w:rPr>
        <w:t xml:space="preserve">: </w:t>
      </w:r>
      <w:r w:rsidRPr="000C0A3F">
        <w:rPr>
          <w:rFonts w:ascii="Arial" w:eastAsia="Arial" w:hAnsi="Arial" w:cs="Arial"/>
          <w:color w:val="000000"/>
        </w:rPr>
        <w:t xml:space="preserve">Beribadah </w:t>
      </w:r>
    </w:p>
    <w:p w:rsidR="00731F64" w:rsidRPr="000B27F2" w:rsidRDefault="00D1485A" w:rsidP="000B27F2">
      <w:pPr>
        <w:tabs>
          <w:tab w:val="left" w:pos="1320"/>
          <w:tab w:val="left" w:pos="1418"/>
          <w:tab w:val="left" w:pos="1560"/>
          <w:tab w:val="left" w:pos="1701"/>
        </w:tabs>
        <w:spacing w:after="0" w:line="360" w:lineRule="auto"/>
        <w:ind w:leftChars="400" w:left="1085" w:hangingChars="93" w:hanging="205"/>
        <w:jc w:val="both"/>
        <w:rPr>
          <w:rFonts w:ascii="Arial" w:eastAsia="Arial" w:hAnsi="Arial" w:cs="Arial"/>
          <w:color w:val="FF0000"/>
        </w:rPr>
      </w:pPr>
      <w:r>
        <w:rPr>
          <w:rFonts w:ascii="Arial" w:eastAsia="Arial" w:hAnsi="Arial" w:cs="Arial"/>
          <w:color w:val="000000"/>
        </w:rPr>
        <w:tab/>
      </w:r>
      <w:r w:rsidR="00964E4A">
        <w:rPr>
          <w:rFonts w:ascii="Arial" w:eastAsia="Arial" w:hAnsi="Arial" w:cs="Arial"/>
          <w:color w:val="000000"/>
        </w:rPr>
        <w:tab/>
      </w:r>
      <w:r w:rsidR="00964E4A">
        <w:rPr>
          <w:rFonts w:ascii="Arial" w:eastAsia="Arial" w:hAnsi="Arial" w:cs="Arial"/>
          <w:color w:val="000000"/>
        </w:rPr>
        <w:tab/>
      </w:r>
      <w:r>
        <w:rPr>
          <w:rFonts w:ascii="Arial" w:eastAsia="Arial" w:hAnsi="Arial" w:cs="Arial"/>
          <w:color w:val="000000"/>
        </w:rPr>
        <w:t xml:space="preserve">Gerakan diwujudkan dzikir asmaul husna, tahsin tahfidz quran, kultum, dan sholat bagi yang </w:t>
      </w:r>
      <w:proofErr w:type="gramStart"/>
      <w:r>
        <w:rPr>
          <w:rFonts w:ascii="Arial" w:eastAsia="Arial" w:hAnsi="Arial" w:cs="Arial"/>
          <w:color w:val="000000"/>
        </w:rPr>
        <w:t>muslim</w:t>
      </w:r>
      <w:proofErr w:type="gramEnd"/>
      <w:r>
        <w:rPr>
          <w:rFonts w:ascii="Arial" w:eastAsia="Arial" w:hAnsi="Arial" w:cs="Arial"/>
          <w:color w:val="000000"/>
        </w:rPr>
        <w:t xml:space="preserve">, serta persekutuan doa dan pendalaman kitab suci bagi yang Nasrani </w:t>
      </w:r>
      <w:r w:rsidR="00D50A9B">
        <w:rPr>
          <w:rFonts w:ascii="Arial" w:eastAsia="Arial" w:hAnsi="Arial" w:cs="Arial"/>
          <w:color w:val="000000"/>
        </w:rPr>
        <w:t xml:space="preserve">atau </w:t>
      </w:r>
      <w:r>
        <w:rPr>
          <w:rFonts w:ascii="Arial" w:eastAsia="Arial" w:hAnsi="Arial" w:cs="Arial"/>
          <w:color w:val="000000"/>
        </w:rPr>
        <w:t xml:space="preserve">agama lain. Untuk pembelajaran tahsin tahfidz dan pendalaman kitab suci dilaksanakan dalam kelompok kecil 10-15 </w:t>
      </w:r>
      <w:r w:rsidR="006C4F9A">
        <w:rPr>
          <w:rFonts w:ascii="Arial" w:eastAsia="Arial" w:hAnsi="Arial" w:cs="Arial"/>
          <w:color w:val="000000"/>
        </w:rPr>
        <w:t>peserta didik</w:t>
      </w:r>
      <w:r>
        <w:rPr>
          <w:rFonts w:ascii="Arial" w:eastAsia="Arial" w:hAnsi="Arial" w:cs="Arial"/>
          <w:color w:val="000000"/>
        </w:rPr>
        <w:t xml:space="preserve"> agar lebih fokus</w:t>
      </w:r>
      <w:r>
        <w:rPr>
          <w:rFonts w:ascii="Arial" w:eastAsia="Arial" w:hAnsi="Arial" w:cs="Arial"/>
        </w:rPr>
        <w:t>.</w:t>
      </w:r>
      <w:r>
        <w:rPr>
          <w:rFonts w:ascii="Arial" w:eastAsia="Arial" w:hAnsi="Arial" w:cs="Arial"/>
          <w:color w:val="000000"/>
        </w:rPr>
        <w:t xml:space="preserve"> Sebagai strategi optimalisasi </w:t>
      </w:r>
      <w:r>
        <w:rPr>
          <w:rFonts w:ascii="Arial" w:eastAsia="Arial" w:hAnsi="Arial" w:cs="Arial"/>
        </w:rPr>
        <w:t>sekolah</w:t>
      </w:r>
      <w:r>
        <w:rPr>
          <w:rFonts w:ascii="Arial" w:eastAsia="Arial" w:hAnsi="Arial" w:cs="Arial"/>
          <w:color w:val="000000"/>
        </w:rPr>
        <w:t xml:space="preserve"> </w:t>
      </w:r>
      <w:proofErr w:type="gramStart"/>
      <w:r>
        <w:rPr>
          <w:rFonts w:ascii="Arial" w:eastAsia="Arial" w:hAnsi="Arial" w:cs="Arial"/>
          <w:color w:val="000000"/>
        </w:rPr>
        <w:t>bekerjasama  dengan</w:t>
      </w:r>
      <w:proofErr w:type="gramEnd"/>
      <w:r>
        <w:rPr>
          <w:rFonts w:ascii="Arial" w:eastAsia="Arial" w:hAnsi="Arial" w:cs="Arial"/>
          <w:color w:val="000000"/>
        </w:rPr>
        <w:t xml:space="preserve"> Umi Foundation dan Gereja Gideon</w:t>
      </w:r>
      <w:r>
        <w:rPr>
          <w:rFonts w:ascii="Arial" w:eastAsia="Arial" w:hAnsi="Arial" w:cs="Arial"/>
        </w:rPr>
        <w:t xml:space="preserve"> yang dikuatkan dengan No</w:t>
      </w:r>
      <w:r w:rsidR="006E7A77">
        <w:rPr>
          <w:rFonts w:ascii="Arial" w:eastAsia="Arial" w:hAnsi="Arial" w:cs="Arial"/>
        </w:rPr>
        <w:t>ta Kesepahaman.</w:t>
      </w:r>
    </w:p>
    <w:p w:rsidR="00262C9A" w:rsidRDefault="00D1485A" w:rsidP="0049370C">
      <w:pPr>
        <w:numPr>
          <w:ilvl w:val="0"/>
          <w:numId w:val="6"/>
        </w:numPr>
        <w:tabs>
          <w:tab w:val="clear" w:pos="425"/>
          <w:tab w:val="left" w:pos="1418"/>
          <w:tab w:val="left" w:pos="1560"/>
          <w:tab w:val="left" w:pos="1701"/>
        </w:tabs>
        <w:spacing w:after="0" w:line="360" w:lineRule="auto"/>
        <w:ind w:leftChars="387" w:left="1083" w:hangingChars="105" w:hanging="232"/>
        <w:jc w:val="both"/>
        <w:rPr>
          <w:color w:val="000000"/>
        </w:rPr>
      </w:pPr>
      <w:r>
        <w:rPr>
          <w:rFonts w:ascii="Arial" w:eastAsia="Arial" w:hAnsi="Arial" w:cs="Arial"/>
          <w:b/>
          <w:color w:val="000000"/>
        </w:rPr>
        <w:t>BA</w:t>
      </w:r>
      <w:r>
        <w:rPr>
          <w:rFonts w:ascii="Arial" w:eastAsia="Arial" w:hAnsi="Arial" w:cs="Arial"/>
          <w:color w:val="000000"/>
        </w:rPr>
        <w:t xml:space="preserve">: </w:t>
      </w:r>
      <w:r w:rsidRPr="000C0A3F">
        <w:rPr>
          <w:rFonts w:ascii="Arial" w:eastAsia="Arial" w:hAnsi="Arial" w:cs="Arial"/>
          <w:color w:val="000000"/>
        </w:rPr>
        <w:t>Berolah raga</w:t>
      </w:r>
    </w:p>
    <w:p w:rsidR="000C0A3F" w:rsidRPr="000B27F2" w:rsidRDefault="00D1485A" w:rsidP="000B27F2">
      <w:pPr>
        <w:tabs>
          <w:tab w:val="left" w:pos="1320"/>
          <w:tab w:val="left" w:pos="1418"/>
          <w:tab w:val="left" w:pos="1560"/>
          <w:tab w:val="left" w:pos="1701"/>
        </w:tabs>
        <w:spacing w:after="0" w:line="360" w:lineRule="auto"/>
        <w:ind w:leftChars="400" w:left="1085" w:hangingChars="93" w:hanging="205"/>
        <w:jc w:val="both"/>
        <w:rPr>
          <w:rFonts w:ascii="Arial" w:eastAsia="Arial" w:hAnsi="Arial" w:cs="Arial"/>
          <w:color w:val="000000"/>
        </w:rPr>
      </w:pPr>
      <w:r>
        <w:rPr>
          <w:rFonts w:ascii="Arial" w:eastAsia="Arial" w:hAnsi="Arial" w:cs="Arial"/>
          <w:b/>
          <w:color w:val="000000"/>
        </w:rPr>
        <w:tab/>
      </w:r>
      <w:r w:rsidR="00D50A9B">
        <w:rPr>
          <w:rFonts w:ascii="Arial" w:eastAsia="Arial" w:hAnsi="Arial" w:cs="Arial"/>
          <w:b/>
          <w:color w:val="000000"/>
        </w:rPr>
        <w:tab/>
      </w:r>
      <w:r w:rsidR="00D50A9B">
        <w:rPr>
          <w:rFonts w:ascii="Arial" w:eastAsia="Arial" w:hAnsi="Arial" w:cs="Arial"/>
          <w:b/>
          <w:color w:val="000000"/>
        </w:rPr>
        <w:tab/>
      </w:r>
      <w:r w:rsidR="006C4F9A">
        <w:rPr>
          <w:rFonts w:ascii="Arial" w:eastAsia="Arial" w:hAnsi="Arial" w:cs="Arial"/>
          <w:bCs/>
          <w:color w:val="000000"/>
        </w:rPr>
        <w:t>Peserta didik</w:t>
      </w:r>
      <w:r>
        <w:rPr>
          <w:rFonts w:ascii="Arial" w:eastAsia="Arial" w:hAnsi="Arial" w:cs="Arial"/>
          <w:color w:val="000000"/>
        </w:rPr>
        <w:t xml:space="preserve"> melaksanakan senam anak Indonesia Hebat dan olahraga lain dengan riang dan gembira. Kegiatan senam terjadwal</w:t>
      </w:r>
      <w:r w:rsidR="003C189D">
        <w:rPr>
          <w:rFonts w:ascii="Arial" w:eastAsia="Arial" w:hAnsi="Arial" w:cs="Arial"/>
          <w:color w:val="000000"/>
        </w:rPr>
        <w:t xml:space="preserve"> dengan pembimbing guru PJOK,</w:t>
      </w:r>
      <w:r>
        <w:rPr>
          <w:rFonts w:ascii="Arial" w:eastAsia="Arial" w:hAnsi="Arial" w:cs="Arial"/>
          <w:color w:val="000000"/>
        </w:rPr>
        <w:t xml:space="preserve"> </w:t>
      </w:r>
      <w:r w:rsidR="0049370C">
        <w:rPr>
          <w:rFonts w:ascii="Arial" w:eastAsia="Arial" w:hAnsi="Arial" w:cs="Arial"/>
          <w:color w:val="000000"/>
        </w:rPr>
        <w:t xml:space="preserve">dan </w:t>
      </w:r>
      <w:r>
        <w:rPr>
          <w:rFonts w:ascii="Arial" w:eastAsia="Arial" w:hAnsi="Arial" w:cs="Arial"/>
          <w:color w:val="000000"/>
        </w:rPr>
        <w:t xml:space="preserve">pengurus OSIS sebagai pemberi contoh di barisan terdepan. Sekolah juga memberikan kesempatan bagi </w:t>
      </w:r>
      <w:r w:rsidR="006C4F9A">
        <w:rPr>
          <w:rFonts w:ascii="Arial" w:eastAsia="Arial" w:hAnsi="Arial" w:cs="Arial"/>
          <w:color w:val="000000"/>
        </w:rPr>
        <w:t>peserta didik</w:t>
      </w:r>
      <w:r>
        <w:rPr>
          <w:rFonts w:ascii="Arial" w:eastAsia="Arial" w:hAnsi="Arial" w:cs="Arial"/>
          <w:color w:val="000000"/>
        </w:rPr>
        <w:t xml:space="preserve"> untuk mengembangkan bakatnya mengikuti berbagai lomba yang di</w:t>
      </w:r>
      <w:r>
        <w:rPr>
          <w:rFonts w:ascii="Arial" w:eastAsia="Arial" w:hAnsi="Arial" w:cs="Arial"/>
        </w:rPr>
        <w:t>s</w:t>
      </w:r>
      <w:r>
        <w:rPr>
          <w:rFonts w:ascii="Arial" w:eastAsia="Arial" w:hAnsi="Arial" w:cs="Arial"/>
          <w:color w:val="000000"/>
        </w:rPr>
        <w:t>elenggarakan pihak luar seko</w:t>
      </w:r>
      <w:r>
        <w:rPr>
          <w:rFonts w:ascii="Arial" w:eastAsia="Arial" w:hAnsi="Arial" w:cs="Arial"/>
        </w:rPr>
        <w:t>l</w:t>
      </w:r>
      <w:r>
        <w:rPr>
          <w:rFonts w:ascii="Arial" w:eastAsia="Arial" w:hAnsi="Arial" w:cs="Arial"/>
          <w:color w:val="000000"/>
        </w:rPr>
        <w:t xml:space="preserve">ah, dengan catatan </w:t>
      </w:r>
      <w:r w:rsidR="006C4F9A">
        <w:rPr>
          <w:rFonts w:ascii="Arial" w:eastAsia="Arial" w:hAnsi="Arial" w:cs="Arial"/>
          <w:color w:val="000000"/>
        </w:rPr>
        <w:t>peserta didik</w:t>
      </w:r>
      <w:r>
        <w:rPr>
          <w:rFonts w:ascii="Arial" w:eastAsia="Arial" w:hAnsi="Arial" w:cs="Arial"/>
          <w:color w:val="000000"/>
        </w:rPr>
        <w:t xml:space="preserve"> tidak melupakan tuga</w:t>
      </w:r>
      <w:r>
        <w:rPr>
          <w:rFonts w:ascii="Arial" w:eastAsia="Arial" w:hAnsi="Arial" w:cs="Arial"/>
        </w:rPr>
        <w:t>s</w:t>
      </w:r>
      <w:r>
        <w:rPr>
          <w:rFonts w:ascii="Arial" w:eastAsia="Arial" w:hAnsi="Arial" w:cs="Arial"/>
          <w:color w:val="000000"/>
        </w:rPr>
        <w:t xml:space="preserve"> akademiknya.</w:t>
      </w:r>
    </w:p>
    <w:p w:rsidR="00262C9A" w:rsidRPr="000C0A3F" w:rsidRDefault="00D1485A" w:rsidP="0049370C">
      <w:pPr>
        <w:numPr>
          <w:ilvl w:val="0"/>
          <w:numId w:val="6"/>
        </w:numPr>
        <w:tabs>
          <w:tab w:val="clear" w:pos="425"/>
          <w:tab w:val="left" w:pos="1418"/>
          <w:tab w:val="left" w:pos="1560"/>
          <w:tab w:val="left" w:pos="1701"/>
        </w:tabs>
        <w:spacing w:after="0" w:line="360" w:lineRule="auto"/>
        <w:ind w:leftChars="323" w:left="1084" w:hangingChars="169" w:hanging="373"/>
        <w:jc w:val="both"/>
        <w:rPr>
          <w:color w:val="000000"/>
        </w:rPr>
      </w:pPr>
      <w:r>
        <w:rPr>
          <w:rFonts w:ascii="Arial" w:eastAsia="Arial" w:hAnsi="Arial" w:cs="Arial"/>
          <w:b/>
          <w:color w:val="000000"/>
        </w:rPr>
        <w:t>HA</w:t>
      </w:r>
      <w:r>
        <w:rPr>
          <w:rFonts w:ascii="Arial" w:eastAsia="Arial" w:hAnsi="Arial" w:cs="Arial"/>
          <w:color w:val="000000"/>
        </w:rPr>
        <w:t xml:space="preserve">: </w:t>
      </w:r>
      <w:r w:rsidRPr="000C0A3F">
        <w:rPr>
          <w:rFonts w:ascii="Arial" w:eastAsia="Arial" w:hAnsi="Arial" w:cs="Arial"/>
          <w:color w:val="000000"/>
        </w:rPr>
        <w:t>Makan sehat</w:t>
      </w:r>
      <w:r w:rsidR="000C0A3F">
        <w:rPr>
          <w:rFonts w:ascii="Arial" w:eastAsia="Arial" w:hAnsi="Arial" w:cs="Arial"/>
          <w:b/>
          <w:color w:val="000000"/>
        </w:rPr>
        <w:t xml:space="preserve"> </w:t>
      </w:r>
      <w:r w:rsidR="000C0A3F" w:rsidRPr="000C0A3F">
        <w:rPr>
          <w:rFonts w:ascii="Arial" w:eastAsia="Arial" w:hAnsi="Arial" w:cs="Arial"/>
          <w:color w:val="000000"/>
        </w:rPr>
        <w:t>dan bergizi</w:t>
      </w:r>
    </w:p>
    <w:p w:rsidR="000C0A3F" w:rsidRPr="000B27F2" w:rsidRDefault="00D1485A" w:rsidP="000B27F2">
      <w:pPr>
        <w:tabs>
          <w:tab w:val="left" w:pos="1320"/>
          <w:tab w:val="left" w:pos="1418"/>
          <w:tab w:val="left" w:pos="1560"/>
          <w:tab w:val="left" w:pos="1701"/>
        </w:tabs>
        <w:spacing w:after="0" w:line="360" w:lineRule="auto"/>
        <w:ind w:leftChars="400" w:left="1085" w:hangingChars="93" w:hanging="205"/>
        <w:jc w:val="both"/>
        <w:rPr>
          <w:rFonts w:ascii="Arial" w:eastAsia="Arial" w:hAnsi="Arial" w:cs="Arial"/>
          <w:color w:val="000000"/>
        </w:rPr>
      </w:pPr>
      <w:r>
        <w:rPr>
          <w:rFonts w:ascii="Arial" w:eastAsia="Arial" w:hAnsi="Arial" w:cs="Arial"/>
          <w:b/>
          <w:color w:val="000000"/>
        </w:rPr>
        <w:tab/>
      </w:r>
      <w:r w:rsidR="003A1926">
        <w:rPr>
          <w:rFonts w:ascii="Arial" w:eastAsia="Arial" w:hAnsi="Arial" w:cs="Arial"/>
          <w:b/>
          <w:color w:val="000000"/>
        </w:rPr>
        <w:tab/>
      </w:r>
      <w:r w:rsidR="003A1926">
        <w:rPr>
          <w:rFonts w:ascii="Arial" w:eastAsia="Arial" w:hAnsi="Arial" w:cs="Arial"/>
          <w:b/>
          <w:color w:val="000000"/>
        </w:rPr>
        <w:tab/>
      </w:r>
      <w:r>
        <w:rPr>
          <w:rFonts w:ascii="Arial" w:eastAsia="Arial" w:hAnsi="Arial" w:cs="Arial"/>
          <w:bCs/>
          <w:color w:val="000000"/>
        </w:rPr>
        <w:t>S</w:t>
      </w:r>
      <w:r>
        <w:rPr>
          <w:rFonts w:ascii="Arial" w:eastAsia="Arial" w:hAnsi="Arial" w:cs="Arial"/>
          <w:color w:val="000000"/>
        </w:rPr>
        <w:t xml:space="preserve">etiap hari </w:t>
      </w:r>
      <w:r w:rsidR="006C4F9A">
        <w:rPr>
          <w:rFonts w:ascii="Arial" w:eastAsia="Arial" w:hAnsi="Arial" w:cs="Arial"/>
          <w:color w:val="000000"/>
        </w:rPr>
        <w:t>peserta didik</w:t>
      </w:r>
      <w:r>
        <w:rPr>
          <w:rFonts w:ascii="Arial" w:eastAsia="Arial" w:hAnsi="Arial" w:cs="Arial"/>
          <w:b/>
          <w:color w:val="000000"/>
        </w:rPr>
        <w:t xml:space="preserve"> </w:t>
      </w:r>
      <w:r>
        <w:rPr>
          <w:rFonts w:ascii="Arial" w:eastAsia="Arial" w:hAnsi="Arial" w:cs="Arial"/>
          <w:color w:val="000000"/>
        </w:rPr>
        <w:t xml:space="preserve">membawa bekal makan siang B2SA, Beragam, Bergizi, Seimbang, dan Aman. </w:t>
      </w:r>
      <w:r w:rsidR="006C4F9A">
        <w:rPr>
          <w:rFonts w:ascii="Arial" w:eastAsia="Arial" w:hAnsi="Arial" w:cs="Arial"/>
        </w:rPr>
        <w:t>Peserta didik</w:t>
      </w:r>
      <w:r>
        <w:rPr>
          <w:rFonts w:ascii="Arial" w:eastAsia="Arial" w:hAnsi="Arial" w:cs="Arial"/>
          <w:color w:val="000000"/>
        </w:rPr>
        <w:t xml:space="preserve"> dibiasakan untuk makan sayur dan buah, serta menghindari jajanan yang tidak sehat. Pada hari tertentu dua pekan sekali dilaksanakan sarapan sehat bersama di halaman sekolah untuk </w:t>
      </w:r>
      <w:r w:rsidR="0049370C">
        <w:rPr>
          <w:rFonts w:ascii="Arial" w:eastAsia="Arial" w:hAnsi="Arial" w:cs="Arial"/>
          <w:color w:val="000000"/>
        </w:rPr>
        <w:t xml:space="preserve">menambah semangat </w:t>
      </w:r>
      <w:r>
        <w:rPr>
          <w:rFonts w:ascii="Arial" w:eastAsia="Arial" w:hAnsi="Arial" w:cs="Arial"/>
          <w:color w:val="000000"/>
        </w:rPr>
        <w:t>dalam makan sehat bersama teman-teman.</w:t>
      </w:r>
    </w:p>
    <w:p w:rsidR="003A1926" w:rsidRPr="003A1926" w:rsidRDefault="00D1485A" w:rsidP="0049370C">
      <w:pPr>
        <w:numPr>
          <w:ilvl w:val="0"/>
          <w:numId w:val="6"/>
        </w:numPr>
        <w:tabs>
          <w:tab w:val="clear" w:pos="425"/>
          <w:tab w:val="left" w:pos="1418"/>
          <w:tab w:val="left" w:pos="1560"/>
          <w:tab w:val="left" w:pos="1701"/>
        </w:tabs>
        <w:spacing w:after="0" w:line="360" w:lineRule="auto"/>
        <w:ind w:leftChars="323" w:left="1086" w:hangingChars="170" w:hanging="375"/>
        <w:jc w:val="both"/>
        <w:rPr>
          <w:color w:val="000000"/>
        </w:rPr>
      </w:pPr>
      <w:r>
        <w:rPr>
          <w:rFonts w:ascii="Arial" w:eastAsia="Arial" w:hAnsi="Arial" w:cs="Arial"/>
          <w:b/>
          <w:color w:val="000000"/>
        </w:rPr>
        <w:t xml:space="preserve">GIA </w:t>
      </w:r>
      <w:r>
        <w:rPr>
          <w:rFonts w:ascii="Arial" w:eastAsia="Arial" w:hAnsi="Arial" w:cs="Arial"/>
          <w:color w:val="000000"/>
        </w:rPr>
        <w:t xml:space="preserve">: </w:t>
      </w:r>
      <w:r w:rsidRPr="000C0A3F">
        <w:rPr>
          <w:rFonts w:ascii="Arial" w:eastAsia="Arial" w:hAnsi="Arial" w:cs="Arial"/>
          <w:color w:val="000000"/>
        </w:rPr>
        <w:t>Giat</w:t>
      </w:r>
      <w:r w:rsidR="00613E2A" w:rsidRPr="000C0A3F">
        <w:rPr>
          <w:rFonts w:ascii="Arial" w:eastAsia="Arial" w:hAnsi="Arial" w:cs="Arial"/>
          <w:color w:val="000000"/>
        </w:rPr>
        <w:t xml:space="preserve"> belajar dan berinteraksi sosial</w:t>
      </w:r>
    </w:p>
    <w:p w:rsidR="00436D2D" w:rsidRDefault="003A1926" w:rsidP="0049370C">
      <w:pPr>
        <w:tabs>
          <w:tab w:val="left" w:pos="425"/>
          <w:tab w:val="left" w:pos="1418"/>
          <w:tab w:val="left" w:pos="1560"/>
          <w:tab w:val="left" w:pos="1701"/>
        </w:tabs>
        <w:spacing w:after="0" w:line="360" w:lineRule="auto"/>
        <w:ind w:left="1134" w:hanging="283"/>
        <w:jc w:val="both"/>
        <w:rPr>
          <w:rFonts w:ascii="Arial" w:eastAsia="Arial" w:hAnsi="Arial" w:cs="Arial"/>
          <w:color w:val="000000"/>
        </w:rPr>
      </w:pPr>
      <w:r>
        <w:rPr>
          <w:rFonts w:ascii="Arial" w:eastAsia="Arial" w:hAnsi="Arial" w:cs="Arial"/>
          <w:color w:val="000000"/>
        </w:rPr>
        <w:lastRenderedPageBreak/>
        <w:tab/>
      </w:r>
      <w:r w:rsidR="0049370C">
        <w:rPr>
          <w:rFonts w:ascii="Arial" w:eastAsia="Arial" w:hAnsi="Arial" w:cs="Arial"/>
          <w:color w:val="000000"/>
        </w:rPr>
        <w:tab/>
      </w:r>
      <w:r w:rsidR="0049370C">
        <w:rPr>
          <w:rFonts w:ascii="Arial" w:eastAsia="Arial" w:hAnsi="Arial" w:cs="Arial"/>
          <w:color w:val="000000"/>
        </w:rPr>
        <w:tab/>
        <w:t>Kegiatan</w:t>
      </w:r>
      <w:r w:rsidR="000C0A3F" w:rsidRPr="0021370E">
        <w:rPr>
          <w:rFonts w:ascii="Arial" w:eastAsia="Arial" w:hAnsi="Arial" w:cs="Arial"/>
          <w:color w:val="000000"/>
        </w:rPr>
        <w:t xml:space="preserve"> </w:t>
      </w:r>
      <w:r w:rsidR="0021370E" w:rsidRPr="0021370E">
        <w:rPr>
          <w:rFonts w:ascii="Arial" w:eastAsia="Arial" w:hAnsi="Arial" w:cs="Arial"/>
          <w:color w:val="000000"/>
        </w:rPr>
        <w:t>ini</w:t>
      </w:r>
      <w:r w:rsidR="0021370E">
        <w:rPr>
          <w:rFonts w:ascii="Arial" w:eastAsia="Arial" w:hAnsi="Arial" w:cs="Arial"/>
          <w:b/>
          <w:color w:val="000000"/>
        </w:rPr>
        <w:t xml:space="preserve"> </w:t>
      </w:r>
      <w:r w:rsidR="00D1485A">
        <w:rPr>
          <w:rFonts w:ascii="Arial" w:eastAsia="Arial" w:hAnsi="Arial" w:cs="Arial"/>
          <w:color w:val="000000"/>
        </w:rPr>
        <w:t xml:space="preserve">sebagai implementasi gemar belajar dan bermasyarakat. Dalam kegiatan belajar diterapkan </w:t>
      </w:r>
      <w:r>
        <w:rPr>
          <w:rFonts w:ascii="Arial" w:eastAsia="Arial" w:hAnsi="Arial" w:cs="Arial"/>
          <w:color w:val="000000"/>
        </w:rPr>
        <w:t xml:space="preserve">metode </w:t>
      </w:r>
      <w:r w:rsidR="00D1485A">
        <w:rPr>
          <w:rFonts w:ascii="Arial" w:eastAsia="Arial" w:hAnsi="Arial" w:cs="Arial"/>
          <w:i/>
          <w:color w:val="000000"/>
        </w:rPr>
        <w:t>active learning</w:t>
      </w:r>
      <w:r w:rsidR="00D1485A">
        <w:rPr>
          <w:rFonts w:ascii="Arial" w:eastAsia="Arial" w:hAnsi="Arial" w:cs="Arial"/>
          <w:color w:val="000000"/>
        </w:rPr>
        <w:t>, PBJL dan diskusi kelompok untuk membentuk ko</w:t>
      </w:r>
      <w:r w:rsidR="00436D2D">
        <w:rPr>
          <w:rFonts w:ascii="Arial" w:eastAsia="Arial" w:hAnsi="Arial" w:cs="Arial"/>
          <w:color w:val="000000"/>
        </w:rPr>
        <w:t xml:space="preserve">laborasi kemitraan antar </w:t>
      </w:r>
      <w:r w:rsidR="006C4F9A">
        <w:rPr>
          <w:rFonts w:ascii="Arial" w:eastAsia="Arial" w:hAnsi="Arial" w:cs="Arial"/>
          <w:color w:val="000000"/>
        </w:rPr>
        <w:t>peserta didik</w:t>
      </w:r>
      <w:r w:rsidR="00436D2D">
        <w:rPr>
          <w:rFonts w:ascii="Arial" w:eastAsia="Arial" w:hAnsi="Arial" w:cs="Arial"/>
          <w:color w:val="000000"/>
        </w:rPr>
        <w:t>.</w:t>
      </w:r>
      <w:r w:rsidR="0021370E">
        <w:rPr>
          <w:rFonts w:ascii="Arial" w:eastAsia="Arial" w:hAnsi="Arial" w:cs="Arial"/>
          <w:color w:val="000000"/>
        </w:rPr>
        <w:t xml:space="preserve"> </w:t>
      </w:r>
      <w:r w:rsidR="00436D2D">
        <w:rPr>
          <w:rFonts w:ascii="Arial" w:eastAsia="Arial" w:hAnsi="Arial" w:cs="Arial"/>
          <w:color w:val="000000"/>
        </w:rPr>
        <w:t xml:space="preserve">Untuk meningkatkan pengetahuan </w:t>
      </w:r>
      <w:r w:rsidR="006C4F9A">
        <w:rPr>
          <w:rFonts w:ascii="Arial" w:eastAsia="Arial" w:hAnsi="Arial" w:cs="Arial"/>
          <w:color w:val="000000"/>
        </w:rPr>
        <w:t>peserta didik</w:t>
      </w:r>
      <w:r w:rsidR="00436D2D">
        <w:rPr>
          <w:rFonts w:ascii="Arial" w:eastAsia="Arial" w:hAnsi="Arial" w:cs="Arial"/>
          <w:color w:val="000000"/>
        </w:rPr>
        <w:t xml:space="preserve"> dilaksanakan </w:t>
      </w:r>
      <w:r w:rsidR="0021370E">
        <w:rPr>
          <w:rFonts w:ascii="Arial" w:eastAsia="Arial" w:hAnsi="Arial" w:cs="Arial"/>
          <w:color w:val="000000"/>
        </w:rPr>
        <w:t xml:space="preserve">pembiasaan literasi pagi. </w:t>
      </w:r>
    </w:p>
    <w:p w:rsidR="000C0A3F" w:rsidRPr="000B27F2" w:rsidRDefault="00436D2D" w:rsidP="000B27F2">
      <w:pPr>
        <w:tabs>
          <w:tab w:val="left" w:pos="425"/>
          <w:tab w:val="left" w:pos="1418"/>
          <w:tab w:val="left" w:pos="1560"/>
          <w:tab w:val="left" w:pos="1701"/>
        </w:tabs>
        <w:spacing w:after="0" w:line="360" w:lineRule="auto"/>
        <w:ind w:left="1134" w:hanging="283"/>
        <w:jc w:val="both"/>
        <w:rPr>
          <w:rFonts w:ascii="Arial" w:eastAsia="Arial" w:hAnsi="Arial" w:cs="Arial"/>
          <w:color w:val="000000"/>
        </w:rPr>
      </w:pP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sidR="003A1926">
        <w:rPr>
          <w:rFonts w:ascii="Arial" w:eastAsia="Arial" w:hAnsi="Arial" w:cs="Arial"/>
          <w:color w:val="000000"/>
        </w:rPr>
        <w:t>K</w:t>
      </w:r>
      <w:r w:rsidR="00D1485A">
        <w:rPr>
          <w:rFonts w:ascii="Arial" w:eastAsia="Arial" w:hAnsi="Arial" w:cs="Arial"/>
          <w:color w:val="000000"/>
        </w:rPr>
        <w:t xml:space="preserve">egiatan interaksi sosial diimplementasikan dengan berbagai kegiatan berorganisasi dalam OSIS, Pramuka, PMR (Palang Merah Remaja), MPK (Majelis Perwakilan Kelas), PIK-R (Pusat Informasi dan Konseling Remaja), PKS </w:t>
      </w:r>
      <w:r w:rsidR="003C189D">
        <w:rPr>
          <w:rFonts w:ascii="Arial" w:eastAsia="Arial" w:hAnsi="Arial" w:cs="Arial"/>
          <w:color w:val="000000"/>
        </w:rPr>
        <w:t xml:space="preserve">(Patroli Keamanan Sekolah), atau </w:t>
      </w:r>
      <w:r w:rsidR="00D1485A">
        <w:rPr>
          <w:rFonts w:ascii="Arial" w:eastAsia="Arial" w:hAnsi="Arial" w:cs="Arial"/>
          <w:color w:val="000000"/>
        </w:rPr>
        <w:t>Kader Adiwiyata</w:t>
      </w:r>
      <w:r w:rsidR="003C189D" w:rsidRPr="003C189D">
        <w:rPr>
          <w:rFonts w:ascii="Arial" w:eastAsia="Arial" w:hAnsi="Arial" w:cs="Arial"/>
          <w:color w:val="000000"/>
        </w:rPr>
        <w:t xml:space="preserve"> </w:t>
      </w:r>
      <w:r w:rsidR="003C189D">
        <w:rPr>
          <w:rFonts w:ascii="Arial" w:eastAsia="Arial" w:hAnsi="Arial" w:cs="Arial"/>
          <w:color w:val="000000"/>
        </w:rPr>
        <w:t>serta kegiatan-kegiatan sosial seperti berkunjung ke Panti Asuhan, lingkungan sekitar sekolah, dan lain-lain</w:t>
      </w:r>
      <w:r w:rsidR="00D1485A">
        <w:rPr>
          <w:rFonts w:ascii="Arial" w:eastAsia="Arial" w:hAnsi="Arial" w:cs="Arial"/>
          <w:color w:val="000000"/>
        </w:rPr>
        <w:t>. Kegiatan bermasyarakat</w:t>
      </w:r>
      <w:r w:rsidR="003C189D">
        <w:rPr>
          <w:rFonts w:ascii="Arial" w:eastAsia="Arial" w:hAnsi="Arial" w:cs="Arial"/>
          <w:color w:val="000000"/>
        </w:rPr>
        <w:t xml:space="preserve"> secara umum di rumah maupun di sekolah dengan membantu orang lain</w:t>
      </w:r>
      <w:r w:rsidR="000B27F2">
        <w:rPr>
          <w:rFonts w:ascii="Arial" w:eastAsia="Arial" w:hAnsi="Arial" w:cs="Arial"/>
          <w:color w:val="000000"/>
        </w:rPr>
        <w:t xml:space="preserve"> atau bergotongroyong.</w:t>
      </w:r>
    </w:p>
    <w:p w:rsidR="00262C9A" w:rsidRDefault="00D1485A" w:rsidP="0049370C">
      <w:pPr>
        <w:numPr>
          <w:ilvl w:val="0"/>
          <w:numId w:val="6"/>
        </w:numPr>
        <w:tabs>
          <w:tab w:val="clear" w:pos="425"/>
          <w:tab w:val="left" w:pos="1418"/>
          <w:tab w:val="left" w:pos="1560"/>
          <w:tab w:val="left" w:pos="1701"/>
        </w:tabs>
        <w:spacing w:after="0" w:line="360" w:lineRule="auto"/>
        <w:ind w:leftChars="323" w:left="1086" w:hangingChars="170" w:hanging="375"/>
        <w:jc w:val="both"/>
        <w:rPr>
          <w:color w:val="000000"/>
        </w:rPr>
      </w:pPr>
      <w:r>
        <w:rPr>
          <w:rFonts w:ascii="Arial" w:eastAsia="Arial" w:hAnsi="Arial" w:cs="Arial"/>
          <w:b/>
          <w:color w:val="000000"/>
        </w:rPr>
        <w:t>KU</w:t>
      </w:r>
      <w:r>
        <w:rPr>
          <w:rFonts w:ascii="Arial" w:eastAsia="Arial" w:hAnsi="Arial" w:cs="Arial"/>
          <w:color w:val="000000"/>
        </w:rPr>
        <w:t xml:space="preserve">: </w:t>
      </w:r>
      <w:r w:rsidRPr="000C0A3F">
        <w:rPr>
          <w:rFonts w:ascii="Arial" w:eastAsia="Arial" w:hAnsi="Arial" w:cs="Arial"/>
          <w:color w:val="000000"/>
        </w:rPr>
        <w:t>Kunci sukses adalah karakter</w:t>
      </w:r>
    </w:p>
    <w:p w:rsidR="00262C9A" w:rsidRDefault="00D1485A" w:rsidP="000B27F2">
      <w:pPr>
        <w:tabs>
          <w:tab w:val="left" w:pos="1418"/>
          <w:tab w:val="left" w:pos="1560"/>
          <w:tab w:val="left" w:pos="1701"/>
        </w:tabs>
        <w:spacing w:after="0" w:line="360" w:lineRule="auto"/>
        <w:ind w:leftChars="497" w:left="1093" w:firstLine="5"/>
        <w:jc w:val="both"/>
        <w:rPr>
          <w:color w:val="000000"/>
        </w:rPr>
      </w:pPr>
      <w:r>
        <w:rPr>
          <w:rFonts w:ascii="Arial" w:eastAsia="Arial" w:hAnsi="Arial" w:cs="Arial"/>
          <w:color w:val="000000"/>
        </w:rPr>
        <w:tab/>
        <w:t xml:space="preserve">Secara berulang-ulang guru mengingatkan pada </w:t>
      </w:r>
      <w:r w:rsidR="006C4F9A">
        <w:rPr>
          <w:rFonts w:ascii="Arial" w:eastAsia="Arial" w:hAnsi="Arial" w:cs="Arial"/>
          <w:color w:val="000000"/>
        </w:rPr>
        <w:t>peserta didik</w:t>
      </w:r>
      <w:r>
        <w:rPr>
          <w:rFonts w:ascii="Arial" w:eastAsia="Arial" w:hAnsi="Arial" w:cs="Arial"/>
          <w:color w:val="000000"/>
        </w:rPr>
        <w:t xml:space="preserve"> bahwa kunci sukses adalah karakter, artinya hal yang mendasar adalah karakter sesuai slogan sekolah yaitu TOP and </w:t>
      </w:r>
      <w:r w:rsidRPr="00436D2D">
        <w:rPr>
          <w:rFonts w:ascii="Arial" w:eastAsia="Arial" w:hAnsi="Arial" w:cs="Arial"/>
          <w:i/>
          <w:color w:val="000000"/>
        </w:rPr>
        <w:t>SMART School</w:t>
      </w:r>
      <w:r>
        <w:rPr>
          <w:rFonts w:ascii="Arial" w:eastAsia="Arial" w:hAnsi="Arial" w:cs="Arial"/>
          <w:color w:val="000000"/>
        </w:rPr>
        <w:t xml:space="preserve">. TOP singkatan dari </w:t>
      </w:r>
      <w:r w:rsidRPr="00436D2D">
        <w:rPr>
          <w:rFonts w:ascii="Arial" w:eastAsia="Arial" w:hAnsi="Arial" w:cs="Arial"/>
          <w:i/>
          <w:color w:val="000000"/>
        </w:rPr>
        <w:t>Trusted, Optimistic, Patriotic.</w:t>
      </w:r>
      <w:r>
        <w:rPr>
          <w:rFonts w:ascii="Arial" w:eastAsia="Arial" w:hAnsi="Arial" w:cs="Arial"/>
          <w:color w:val="000000"/>
        </w:rPr>
        <w:t xml:space="preserve"> </w:t>
      </w:r>
      <w:r w:rsidR="006C4F9A">
        <w:rPr>
          <w:rFonts w:ascii="Arial" w:eastAsia="Arial" w:hAnsi="Arial" w:cs="Arial"/>
          <w:color w:val="000000"/>
        </w:rPr>
        <w:t>Peserta didik</w:t>
      </w:r>
      <w:r>
        <w:rPr>
          <w:rFonts w:ascii="Arial" w:eastAsia="Arial" w:hAnsi="Arial" w:cs="Arial"/>
          <w:color w:val="000000"/>
        </w:rPr>
        <w:t xml:space="preserve"> SMP Negeri 2 Magelang adalah </w:t>
      </w:r>
      <w:r w:rsidR="006C4F9A">
        <w:rPr>
          <w:rFonts w:ascii="Arial" w:eastAsia="Arial" w:hAnsi="Arial" w:cs="Arial"/>
          <w:color w:val="000000"/>
        </w:rPr>
        <w:t>peserta didik</w:t>
      </w:r>
      <w:r>
        <w:rPr>
          <w:rFonts w:ascii="Arial" w:eastAsia="Arial" w:hAnsi="Arial" w:cs="Arial"/>
          <w:color w:val="000000"/>
        </w:rPr>
        <w:t xml:space="preserve"> yang dapat dipercaya, selalu penuh harapan, dan cinta tanah air. Dapat dipercaya baik dalam hal akademik, non akademik maupun dalam karakter. Pengulangan pesan ini disampaikan dalam berbagai sarana, saat upacara bendera, pembelajaran di kelas, pembimbingan oleh guru BK</w:t>
      </w:r>
      <w:r w:rsidR="003E754F">
        <w:rPr>
          <w:rFonts w:ascii="Arial" w:eastAsia="Arial" w:hAnsi="Arial" w:cs="Arial"/>
          <w:color w:val="000000"/>
        </w:rPr>
        <w:t xml:space="preserve"> atau guru Wali, </w:t>
      </w:r>
      <w:r w:rsidR="007B396D">
        <w:rPr>
          <w:rFonts w:ascii="Arial" w:eastAsia="Arial" w:hAnsi="Arial" w:cs="Arial"/>
          <w:color w:val="000000"/>
        </w:rPr>
        <w:t>serta dalam jam kokurikuler lintas mapel</w:t>
      </w:r>
      <w:r>
        <w:rPr>
          <w:rFonts w:ascii="Arial" w:eastAsia="Arial" w:hAnsi="Arial" w:cs="Arial"/>
          <w:color w:val="000000"/>
        </w:rPr>
        <w:t xml:space="preserve">. Setelah </w:t>
      </w:r>
      <w:r w:rsidR="006C4F9A">
        <w:rPr>
          <w:rFonts w:ascii="Arial" w:eastAsia="Arial" w:hAnsi="Arial" w:cs="Arial"/>
          <w:color w:val="000000"/>
        </w:rPr>
        <w:t>peserta didik</w:t>
      </w:r>
      <w:r>
        <w:rPr>
          <w:rFonts w:ascii="Arial" w:eastAsia="Arial" w:hAnsi="Arial" w:cs="Arial"/>
          <w:color w:val="000000"/>
        </w:rPr>
        <w:t xml:space="preserve"> memiliki karakter kuat maka lebih bersemangat untuk mencapai prestasi sesuai dengan bakat minat masing-masing.</w:t>
      </w:r>
    </w:p>
    <w:p w:rsidR="00262C9A" w:rsidRDefault="00D1485A" w:rsidP="0074203D">
      <w:pPr>
        <w:numPr>
          <w:ilvl w:val="1"/>
          <w:numId w:val="4"/>
        </w:numPr>
        <w:spacing w:after="0" w:line="360" w:lineRule="auto"/>
        <w:ind w:leftChars="195" w:left="1133" w:hangingChars="320" w:hanging="704"/>
        <w:jc w:val="both"/>
        <w:rPr>
          <w:rFonts w:ascii="Arial" w:eastAsia="Arial" w:hAnsi="Arial" w:cs="Arial"/>
          <w:color w:val="000000"/>
        </w:rPr>
      </w:pPr>
      <w:bookmarkStart w:id="0" w:name="_GoBack"/>
      <w:bookmarkEnd w:id="0"/>
      <w:r>
        <w:rPr>
          <w:rFonts w:ascii="Arial" w:eastAsia="Arial" w:hAnsi="Arial" w:cs="Arial"/>
          <w:color w:val="000000"/>
        </w:rPr>
        <w:t>Kemitraan</w:t>
      </w:r>
    </w:p>
    <w:p w:rsidR="000C0A3F" w:rsidRDefault="00D1485A" w:rsidP="000B27F2">
      <w:pPr>
        <w:spacing w:after="0" w:line="360" w:lineRule="auto"/>
        <w:ind w:leftChars="515" w:left="1133" w:firstLineChars="283" w:firstLine="623"/>
        <w:jc w:val="both"/>
        <w:rPr>
          <w:rFonts w:ascii="Arial" w:eastAsia="Arial" w:hAnsi="Arial" w:cs="Arial"/>
          <w:color w:val="000000"/>
        </w:rPr>
      </w:pPr>
      <w:r>
        <w:rPr>
          <w:rFonts w:ascii="Arial" w:eastAsia="Arial" w:hAnsi="Arial" w:cs="Arial"/>
          <w:color w:val="000000"/>
        </w:rPr>
        <w:t xml:space="preserve">Untuk memperlancar pelaksanaan program, sekolah bekerjasama dengan berbagai pihak dan mendapatkan dukungan dari orangtua </w:t>
      </w:r>
      <w:r w:rsidR="006C4F9A">
        <w:rPr>
          <w:rFonts w:ascii="Arial" w:eastAsia="Arial" w:hAnsi="Arial" w:cs="Arial"/>
          <w:color w:val="000000"/>
        </w:rPr>
        <w:t>peserta didik</w:t>
      </w:r>
      <w:r>
        <w:rPr>
          <w:rFonts w:ascii="Arial" w:eastAsia="Arial" w:hAnsi="Arial" w:cs="Arial"/>
          <w:color w:val="000000"/>
        </w:rPr>
        <w:t xml:space="preserve"> melalui Paguyuban Orangtua </w:t>
      </w:r>
      <w:r w:rsidR="006C4F9A">
        <w:rPr>
          <w:rFonts w:ascii="Arial" w:eastAsia="Arial" w:hAnsi="Arial" w:cs="Arial"/>
          <w:color w:val="000000"/>
        </w:rPr>
        <w:t>Peserta didik</w:t>
      </w:r>
      <w:r>
        <w:rPr>
          <w:rFonts w:ascii="Arial" w:eastAsia="Arial" w:hAnsi="Arial" w:cs="Arial"/>
          <w:color w:val="000000"/>
        </w:rPr>
        <w:t xml:space="preserve"> (POM)</w:t>
      </w:r>
      <w:r w:rsidR="000C0A3F">
        <w:rPr>
          <w:rFonts w:ascii="Arial" w:eastAsia="Arial" w:hAnsi="Arial" w:cs="Arial"/>
          <w:color w:val="000000"/>
        </w:rPr>
        <w:t xml:space="preserve"> maupun alumni.</w:t>
      </w:r>
    </w:p>
    <w:p w:rsidR="00262C9A" w:rsidRDefault="006E0D11">
      <w:pPr>
        <w:numPr>
          <w:ilvl w:val="1"/>
          <w:numId w:val="4"/>
        </w:numPr>
        <w:spacing w:after="0" w:line="360" w:lineRule="auto"/>
        <w:ind w:leftChars="400" w:left="1272" w:hangingChars="178" w:hanging="392"/>
        <w:jc w:val="both"/>
        <w:rPr>
          <w:rFonts w:ascii="Arial" w:eastAsia="Arial" w:hAnsi="Arial" w:cs="Arial"/>
          <w:color w:val="000000"/>
        </w:rPr>
      </w:pPr>
      <w:r>
        <w:rPr>
          <w:rFonts w:ascii="Arial" w:eastAsia="Arial" w:hAnsi="Arial" w:cs="Arial"/>
          <w:color w:val="000000"/>
        </w:rPr>
        <w:t>E</w:t>
      </w:r>
      <w:r w:rsidR="00D1485A">
        <w:rPr>
          <w:rFonts w:ascii="Arial" w:eastAsia="Arial" w:hAnsi="Arial" w:cs="Arial"/>
          <w:color w:val="000000"/>
        </w:rPr>
        <w:t>valuasi</w:t>
      </w:r>
    </w:p>
    <w:p w:rsidR="00262C9A" w:rsidRDefault="0049370C" w:rsidP="0049370C">
      <w:pPr>
        <w:spacing w:after="0" w:line="360" w:lineRule="auto"/>
        <w:ind w:leftChars="515" w:left="1133" w:firstLineChars="283" w:firstLine="623"/>
        <w:jc w:val="both"/>
        <w:rPr>
          <w:rFonts w:ascii="Arial" w:eastAsia="Arial" w:hAnsi="Arial" w:cs="Arial"/>
          <w:color w:val="000000"/>
        </w:rPr>
      </w:pPr>
      <w:r>
        <w:rPr>
          <w:rFonts w:ascii="Arial" w:eastAsia="Arial" w:hAnsi="Arial" w:cs="Arial"/>
          <w:color w:val="000000"/>
        </w:rPr>
        <w:t>Saya melakuka</w:t>
      </w:r>
      <w:r w:rsidR="00D1485A">
        <w:rPr>
          <w:rFonts w:ascii="Arial" w:eastAsia="Arial" w:hAnsi="Arial" w:cs="Arial"/>
          <w:color w:val="000000"/>
        </w:rPr>
        <w:t xml:space="preserve">n </w:t>
      </w:r>
      <w:r w:rsidR="006E0D11">
        <w:rPr>
          <w:rFonts w:ascii="Arial" w:eastAsia="Arial" w:hAnsi="Arial" w:cs="Arial"/>
          <w:color w:val="000000"/>
        </w:rPr>
        <w:t xml:space="preserve">evaluasi </w:t>
      </w:r>
      <w:r w:rsidR="00536AB4">
        <w:rPr>
          <w:rFonts w:ascii="Arial" w:eastAsia="Arial" w:hAnsi="Arial" w:cs="Arial"/>
          <w:color w:val="000000"/>
        </w:rPr>
        <w:t>keterlaksanaan program Ha</w:t>
      </w:r>
      <w:r w:rsidR="00D96405">
        <w:rPr>
          <w:rFonts w:ascii="Arial" w:eastAsia="Arial" w:hAnsi="Arial" w:cs="Arial"/>
          <w:color w:val="000000"/>
        </w:rPr>
        <w:t>ri Bahagiaku</w:t>
      </w:r>
      <w:r w:rsidR="00D1485A">
        <w:rPr>
          <w:rFonts w:ascii="Arial" w:eastAsia="Arial" w:hAnsi="Arial" w:cs="Arial"/>
          <w:color w:val="000000"/>
        </w:rPr>
        <w:t xml:space="preserve"> denga</w:t>
      </w:r>
      <w:r w:rsidR="00536AB4">
        <w:rPr>
          <w:rFonts w:ascii="Arial" w:eastAsia="Arial" w:hAnsi="Arial" w:cs="Arial"/>
          <w:color w:val="000000"/>
        </w:rPr>
        <w:t>n</w:t>
      </w:r>
      <w:r w:rsidR="00D1485A">
        <w:rPr>
          <w:rFonts w:ascii="Arial" w:eastAsia="Arial" w:hAnsi="Arial" w:cs="Arial"/>
          <w:color w:val="000000"/>
        </w:rPr>
        <w:t xml:space="preserve"> dibantu </w:t>
      </w:r>
      <w:proofErr w:type="gramStart"/>
      <w:r w:rsidR="00D1485A">
        <w:rPr>
          <w:rFonts w:ascii="Arial" w:eastAsia="Arial" w:hAnsi="Arial" w:cs="Arial"/>
          <w:color w:val="000000"/>
        </w:rPr>
        <w:t>tim</w:t>
      </w:r>
      <w:proofErr w:type="gramEnd"/>
      <w:r w:rsidR="00D1485A">
        <w:rPr>
          <w:rFonts w:ascii="Arial" w:eastAsia="Arial" w:hAnsi="Arial" w:cs="Arial"/>
          <w:color w:val="000000"/>
        </w:rPr>
        <w:t xml:space="preserve"> monev. Apabila terjadi kendala </w:t>
      </w:r>
      <w:r>
        <w:rPr>
          <w:rFonts w:ascii="Arial" w:eastAsia="Arial" w:hAnsi="Arial" w:cs="Arial"/>
          <w:color w:val="000000"/>
        </w:rPr>
        <w:t xml:space="preserve">saya </w:t>
      </w:r>
      <w:r w:rsidR="00D1485A">
        <w:rPr>
          <w:rFonts w:ascii="Arial" w:eastAsia="Arial" w:hAnsi="Arial" w:cs="Arial"/>
          <w:color w:val="000000"/>
        </w:rPr>
        <w:t xml:space="preserve">mendengarkan keluhan, memberikan pendampingan, kemudian mencarikan solusi. </w:t>
      </w:r>
      <w:r w:rsidR="00D1485A">
        <w:rPr>
          <w:rFonts w:ascii="Arial" w:eastAsia="Arial" w:hAnsi="Arial" w:cs="Arial"/>
          <w:color w:val="000000"/>
        </w:rPr>
        <w:lastRenderedPageBreak/>
        <w:t>Misalnya mengundang narasumbe</w:t>
      </w:r>
      <w:r w:rsidR="00D96405">
        <w:rPr>
          <w:rFonts w:ascii="Arial" w:eastAsia="Arial" w:hAnsi="Arial" w:cs="Arial"/>
          <w:color w:val="000000"/>
        </w:rPr>
        <w:t xml:space="preserve">r materi terkait, </w:t>
      </w:r>
      <w:r w:rsidR="00D1485A">
        <w:rPr>
          <w:rFonts w:ascii="Arial" w:eastAsia="Arial" w:hAnsi="Arial" w:cs="Arial"/>
        </w:rPr>
        <w:t>mendampingi komunikasi dengan orangtua atau dengan home visit.</w:t>
      </w:r>
      <w:r w:rsidR="00D96405">
        <w:rPr>
          <w:rFonts w:ascii="Arial" w:eastAsia="Arial" w:hAnsi="Arial" w:cs="Arial"/>
          <w:color w:val="000000"/>
        </w:rPr>
        <w:t xml:space="preserve"> Penilaian </w:t>
      </w:r>
      <w:r w:rsidR="00D1485A">
        <w:rPr>
          <w:rFonts w:ascii="Arial" w:eastAsia="Arial" w:hAnsi="Arial" w:cs="Arial"/>
          <w:color w:val="000000"/>
        </w:rPr>
        <w:t>7</w:t>
      </w:r>
      <w:r w:rsidR="00D96405">
        <w:rPr>
          <w:rFonts w:ascii="Arial" w:eastAsia="Arial" w:hAnsi="Arial" w:cs="Arial"/>
          <w:color w:val="000000"/>
        </w:rPr>
        <w:t xml:space="preserve"> </w:t>
      </w:r>
      <w:r w:rsidR="00D1485A">
        <w:rPr>
          <w:rFonts w:ascii="Arial" w:eastAsia="Arial" w:hAnsi="Arial" w:cs="Arial"/>
          <w:color w:val="000000"/>
        </w:rPr>
        <w:t>KAIH juga tercantum dalam rapor akhir semester, sehingga orangtua mengetahui laporan perkembangan karakter putra-putrinya.</w:t>
      </w:r>
    </w:p>
    <w:p w:rsidR="00262C9A" w:rsidRDefault="00262C9A">
      <w:pPr>
        <w:spacing w:after="0" w:line="360" w:lineRule="auto"/>
        <w:ind w:leftChars="400" w:left="1272" w:hangingChars="178" w:hanging="392"/>
        <w:jc w:val="both"/>
        <w:rPr>
          <w:rFonts w:ascii="Arial" w:eastAsia="Arial" w:hAnsi="Arial" w:cs="Arial"/>
          <w:color w:val="000000"/>
        </w:rPr>
      </w:pPr>
    </w:p>
    <w:p w:rsidR="00C832D6" w:rsidRDefault="00C832D6" w:rsidP="00C832D6">
      <w:pPr>
        <w:pStyle w:val="ListParagraph"/>
        <w:numPr>
          <w:ilvl w:val="0"/>
          <w:numId w:val="11"/>
        </w:numPr>
        <w:tabs>
          <w:tab w:val="left" w:pos="851"/>
        </w:tabs>
        <w:spacing w:after="0" w:line="360" w:lineRule="auto"/>
        <w:rPr>
          <w:rFonts w:ascii="Arial" w:eastAsia="Arial" w:hAnsi="Arial" w:cs="Arial"/>
          <w:b/>
          <w:color w:val="000000"/>
        </w:rPr>
      </w:pPr>
      <w:r>
        <w:rPr>
          <w:rFonts w:ascii="Arial" w:eastAsia="Arial" w:hAnsi="Arial" w:cs="Arial"/>
          <w:b/>
          <w:color w:val="000000"/>
        </w:rPr>
        <w:t>PENUTUP</w:t>
      </w:r>
    </w:p>
    <w:p w:rsidR="0049370C" w:rsidRPr="006270DB" w:rsidRDefault="0049370C" w:rsidP="0049370C">
      <w:pPr>
        <w:pStyle w:val="ListParagraph"/>
        <w:numPr>
          <w:ilvl w:val="4"/>
          <w:numId w:val="5"/>
        </w:numPr>
        <w:tabs>
          <w:tab w:val="left" w:pos="851"/>
        </w:tabs>
        <w:spacing w:after="0" w:line="360" w:lineRule="auto"/>
        <w:ind w:firstLine="1"/>
        <w:rPr>
          <w:rFonts w:ascii="Arial" w:eastAsia="Arial" w:hAnsi="Arial" w:cs="Arial"/>
          <w:color w:val="000000"/>
        </w:rPr>
      </w:pPr>
      <w:r w:rsidRPr="006270DB">
        <w:rPr>
          <w:rFonts w:ascii="Arial" w:eastAsia="Arial" w:hAnsi="Arial" w:cs="Arial"/>
          <w:color w:val="000000"/>
        </w:rPr>
        <w:t>Refleksi</w:t>
      </w:r>
    </w:p>
    <w:p w:rsidR="0049370C" w:rsidRPr="0049370C" w:rsidRDefault="0049370C" w:rsidP="0049370C">
      <w:pPr>
        <w:pStyle w:val="ListParagraph"/>
        <w:spacing w:after="0" w:line="360" w:lineRule="auto"/>
        <w:ind w:left="425" w:firstLine="426"/>
        <w:jc w:val="both"/>
        <w:rPr>
          <w:rFonts w:ascii="Arial" w:eastAsia="Arial" w:hAnsi="Arial" w:cs="Arial"/>
          <w:color w:val="000000"/>
        </w:rPr>
      </w:pPr>
      <w:r w:rsidRPr="0049370C">
        <w:rPr>
          <w:rFonts w:ascii="Arial" w:eastAsia="Arial" w:hAnsi="Arial" w:cs="Arial"/>
          <w:color w:val="000000"/>
        </w:rPr>
        <w:t>Untuk mengukur keberhasilan program, dilaksanakan evaluasi terhadap capaian peserta didik yang memuat indikator 7 KAIH. Form evaluasi dapat dilihat dalam link https://s.id/KS-dedikasi</w:t>
      </w:r>
    </w:p>
    <w:p w:rsidR="006270DB" w:rsidRDefault="003E754F" w:rsidP="00091B59">
      <w:pPr>
        <w:spacing w:after="0" w:line="360" w:lineRule="auto"/>
        <w:ind w:left="426" w:firstLine="425"/>
        <w:jc w:val="both"/>
        <w:rPr>
          <w:rFonts w:ascii="Arial" w:eastAsia="Arial" w:hAnsi="Arial" w:cs="Arial"/>
        </w:rPr>
      </w:pPr>
      <w:r>
        <w:rPr>
          <w:rFonts w:ascii="Arial" w:eastAsia="Arial" w:hAnsi="Arial" w:cs="Arial"/>
        </w:rPr>
        <w:t xml:space="preserve">Hasil evaluasi implementasi program adalah mencapai </w:t>
      </w:r>
      <w:r w:rsidRPr="006270DB">
        <w:rPr>
          <w:rFonts w:ascii="Arial" w:eastAsia="Arial" w:hAnsi="Arial" w:cs="Arial"/>
          <w:b/>
        </w:rPr>
        <w:t>81</w:t>
      </w:r>
      <w:proofErr w:type="gramStart"/>
      <w:r w:rsidRPr="006270DB">
        <w:rPr>
          <w:rFonts w:ascii="Arial" w:eastAsia="Arial" w:hAnsi="Arial" w:cs="Arial"/>
          <w:b/>
        </w:rPr>
        <w:t>,2</w:t>
      </w:r>
      <w:proofErr w:type="gramEnd"/>
      <w:r w:rsidRPr="006270DB">
        <w:rPr>
          <w:rFonts w:ascii="Arial" w:eastAsia="Arial" w:hAnsi="Arial" w:cs="Arial"/>
          <w:b/>
        </w:rPr>
        <w:t>% (BAIK)</w:t>
      </w:r>
      <w:r>
        <w:rPr>
          <w:rFonts w:ascii="Arial" w:eastAsia="Arial" w:hAnsi="Arial" w:cs="Arial"/>
        </w:rPr>
        <w:t xml:space="preserve">, </w:t>
      </w:r>
      <w:r w:rsidR="00CA1DAC">
        <w:rPr>
          <w:rFonts w:ascii="Arial" w:eastAsia="Arial" w:hAnsi="Arial" w:cs="Arial"/>
        </w:rPr>
        <w:t xml:space="preserve">data tercantum dalam </w:t>
      </w:r>
      <w:r>
        <w:rPr>
          <w:rFonts w:ascii="Arial" w:eastAsia="Arial" w:hAnsi="Arial" w:cs="Arial"/>
        </w:rPr>
        <w:t xml:space="preserve">link </w:t>
      </w:r>
      <w:hyperlink r:id="rId9" w:history="1">
        <w:r w:rsidR="006270DB" w:rsidRPr="006270DB">
          <w:rPr>
            <w:rStyle w:val="Hyperlink"/>
            <w:rFonts w:ascii="Arial" w:eastAsia="Arial" w:hAnsi="Arial" w:cs="Arial"/>
          </w:rPr>
          <w:t>https://s.id/KAIH-SM</w:t>
        </w:r>
        <w:r w:rsidR="006270DB" w:rsidRPr="006270DB">
          <w:rPr>
            <w:rStyle w:val="Hyperlink"/>
            <w:rFonts w:ascii="Arial" w:eastAsia="Arial" w:hAnsi="Arial" w:cs="Arial"/>
          </w:rPr>
          <w:t>P</w:t>
        </w:r>
        <w:r w:rsidR="006270DB" w:rsidRPr="006270DB">
          <w:rPr>
            <w:rStyle w:val="Hyperlink"/>
            <w:rFonts w:ascii="Arial" w:eastAsia="Arial" w:hAnsi="Arial" w:cs="Arial"/>
          </w:rPr>
          <w:t>2MGL</w:t>
        </w:r>
      </w:hyperlink>
    </w:p>
    <w:p w:rsidR="005A0F40" w:rsidRDefault="000C0A3F" w:rsidP="006270DB">
      <w:pPr>
        <w:spacing w:after="0" w:line="360" w:lineRule="auto"/>
        <w:ind w:left="1276"/>
        <w:jc w:val="both"/>
        <w:rPr>
          <w:rFonts w:ascii="Arial" w:eastAsia="Arial" w:hAnsi="Arial" w:cs="Arial"/>
          <w:sz w:val="20"/>
          <w:szCs w:val="20"/>
        </w:rPr>
      </w:pPr>
      <w:r w:rsidRPr="000B27F2">
        <w:rPr>
          <w:rFonts w:ascii="Arial" w:eastAsia="Arial" w:hAnsi="Arial" w:cs="Arial"/>
          <w:sz w:val="20"/>
          <w:szCs w:val="20"/>
        </w:rPr>
        <w:t>Ringkasan hasil sebagai berikut:</w:t>
      </w:r>
    </w:p>
    <w:p w:rsidR="000C0A3F" w:rsidRDefault="006270DB" w:rsidP="006270DB">
      <w:pPr>
        <w:spacing w:after="0" w:line="360" w:lineRule="auto"/>
        <w:ind w:left="1276"/>
        <w:jc w:val="both"/>
        <w:rPr>
          <w:rFonts w:ascii="Arial" w:eastAsia="Arial" w:hAnsi="Arial" w:cs="Arial"/>
        </w:rPr>
      </w:pPr>
      <w:r w:rsidRPr="006270DB">
        <w:rPr>
          <w:rFonts w:ascii="Arial" w:eastAsia="Arial" w:hAnsi="Arial" w:cs="Arial"/>
          <w:sz w:val="20"/>
          <w:szCs w:val="20"/>
        </w:rPr>
        <w:drawing>
          <wp:inline distT="0" distB="0" distL="0" distR="0" wp14:anchorId="0205BBC7" wp14:editId="259FA9E8">
            <wp:extent cx="3945240" cy="2165299"/>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971058" cy="2179469"/>
                    </a:xfrm>
                    <a:prstGeom prst="rect">
                      <a:avLst/>
                    </a:prstGeom>
                  </pic:spPr>
                </pic:pic>
              </a:graphicData>
            </a:graphic>
          </wp:inline>
        </w:drawing>
      </w:r>
    </w:p>
    <w:p w:rsidR="000306A5" w:rsidRDefault="000306A5" w:rsidP="006270DB">
      <w:pPr>
        <w:spacing w:after="0" w:line="360" w:lineRule="auto"/>
        <w:ind w:left="1276"/>
        <w:jc w:val="both"/>
        <w:rPr>
          <w:rFonts w:ascii="Arial" w:eastAsia="Arial" w:hAnsi="Arial" w:cs="Arial"/>
        </w:rPr>
      </w:pPr>
    </w:p>
    <w:p w:rsidR="003E754F" w:rsidRPr="000B27F2" w:rsidRDefault="006706BB" w:rsidP="000B27F2">
      <w:pPr>
        <w:spacing w:after="0" w:line="360" w:lineRule="auto"/>
        <w:ind w:left="1276" w:firstLine="715"/>
        <w:jc w:val="both"/>
        <w:rPr>
          <w:rFonts w:ascii="Arial" w:eastAsia="Arial" w:hAnsi="Arial" w:cs="Arial"/>
        </w:rPr>
      </w:pPr>
      <w:r>
        <w:rPr>
          <w:rFonts w:ascii="Arial" w:eastAsia="Arial" w:hAnsi="Arial" w:cs="Arial"/>
        </w:rPr>
        <w:t xml:space="preserve">Dengan demikian diperoleh kesimpulan bahwa optimalisasi gerakan 7 KAIH melalui program HARI BAHAGIAKU dapat menghasilkan </w:t>
      </w:r>
      <w:r w:rsidR="006C4F9A">
        <w:rPr>
          <w:rFonts w:ascii="Arial" w:eastAsia="Arial" w:hAnsi="Arial" w:cs="Arial"/>
        </w:rPr>
        <w:t>peserta didik</w:t>
      </w:r>
      <w:r>
        <w:rPr>
          <w:rFonts w:ascii="Arial" w:eastAsia="Arial" w:hAnsi="Arial" w:cs="Arial"/>
        </w:rPr>
        <w:t xml:space="preserve"> yang sehat, cerdas, </w:t>
      </w:r>
      <w:proofErr w:type="gramStart"/>
      <w:r>
        <w:rPr>
          <w:rFonts w:ascii="Arial" w:eastAsia="Arial" w:hAnsi="Arial" w:cs="Arial"/>
        </w:rPr>
        <w:t>dan</w:t>
      </w:r>
      <w:proofErr w:type="gramEnd"/>
      <w:r>
        <w:rPr>
          <w:rFonts w:ascii="Arial" w:eastAsia="Arial" w:hAnsi="Arial" w:cs="Arial"/>
        </w:rPr>
        <w:t xml:space="preserve"> berkarakter</w:t>
      </w:r>
      <w:r w:rsidR="003E754F">
        <w:rPr>
          <w:rFonts w:ascii="Arial" w:eastAsia="Arial" w:hAnsi="Arial" w:cs="Arial"/>
        </w:rPr>
        <w:t xml:space="preserve">. </w:t>
      </w:r>
    </w:p>
    <w:p w:rsidR="00262C9A" w:rsidRPr="000B27F2" w:rsidRDefault="00D1485A" w:rsidP="000B27F2">
      <w:pPr>
        <w:pStyle w:val="ListParagraph"/>
        <w:numPr>
          <w:ilvl w:val="1"/>
          <w:numId w:val="5"/>
        </w:numPr>
        <w:tabs>
          <w:tab w:val="left" w:pos="1276"/>
        </w:tabs>
        <w:spacing w:after="0" w:line="360" w:lineRule="auto"/>
        <w:ind w:firstLine="1"/>
        <w:jc w:val="both"/>
        <w:rPr>
          <w:rFonts w:ascii="Arial" w:eastAsia="Arial" w:hAnsi="Arial" w:cs="Arial"/>
          <w:color w:val="000000"/>
        </w:rPr>
      </w:pPr>
      <w:r w:rsidRPr="000B27F2">
        <w:rPr>
          <w:rFonts w:ascii="Arial" w:eastAsia="Arial" w:hAnsi="Arial" w:cs="Arial"/>
          <w:color w:val="000000"/>
        </w:rPr>
        <w:t>Dampak</w:t>
      </w:r>
    </w:p>
    <w:p w:rsidR="00D75563" w:rsidRDefault="00536AB4" w:rsidP="000B27F2">
      <w:pPr>
        <w:spacing w:after="0" w:line="360" w:lineRule="auto"/>
        <w:ind w:left="1276"/>
        <w:jc w:val="both"/>
        <w:rPr>
          <w:rFonts w:ascii="Arial" w:eastAsia="Arial" w:hAnsi="Arial" w:cs="Arial"/>
          <w:color w:val="000000"/>
        </w:rPr>
      </w:pPr>
      <w:r>
        <w:rPr>
          <w:rFonts w:ascii="Arial" w:eastAsia="Arial" w:hAnsi="Arial" w:cs="Arial"/>
          <w:color w:val="000000"/>
        </w:rPr>
        <w:t xml:space="preserve">Pelaksanaan HARI BAHAGIAKU </w:t>
      </w:r>
      <w:r w:rsidR="00F258FB">
        <w:rPr>
          <w:rFonts w:ascii="Arial" w:eastAsia="Arial" w:hAnsi="Arial" w:cs="Arial"/>
          <w:color w:val="000000"/>
        </w:rPr>
        <w:t xml:space="preserve">membawa perubahan signifikan, </w:t>
      </w:r>
      <w:r w:rsidR="000B27F2">
        <w:rPr>
          <w:rFonts w:ascii="Arial" w:eastAsia="Arial" w:hAnsi="Arial" w:cs="Arial"/>
          <w:color w:val="000000"/>
        </w:rPr>
        <w:t xml:space="preserve">antara lain </w:t>
      </w:r>
      <w:r w:rsidR="006706BB">
        <w:rPr>
          <w:rFonts w:ascii="Arial" w:eastAsia="Arial" w:hAnsi="Arial" w:cs="Arial"/>
        </w:rPr>
        <w:t>t</w:t>
      </w:r>
      <w:r w:rsidR="00D1485A">
        <w:rPr>
          <w:rFonts w:ascii="Arial" w:eastAsia="Arial" w:hAnsi="Arial" w:cs="Arial"/>
        </w:rPr>
        <w:t xml:space="preserve">erjadi peningkatan sikap disiplin, tanggung jawab, dan kepedulian sosial </w:t>
      </w:r>
      <w:r w:rsidR="006C4F9A">
        <w:rPr>
          <w:rFonts w:ascii="Arial" w:eastAsia="Arial" w:hAnsi="Arial" w:cs="Arial"/>
        </w:rPr>
        <w:t>peserta didik</w:t>
      </w:r>
      <w:r w:rsidR="000B27F2">
        <w:rPr>
          <w:rFonts w:ascii="Arial" w:eastAsia="Arial" w:hAnsi="Arial" w:cs="Arial"/>
        </w:rPr>
        <w:t xml:space="preserve">, </w:t>
      </w:r>
      <w:r w:rsidR="006C4F9A">
        <w:rPr>
          <w:rFonts w:ascii="Arial" w:eastAsia="Arial" w:hAnsi="Arial" w:cs="Arial"/>
        </w:rPr>
        <w:t>peserta didik</w:t>
      </w:r>
      <w:r w:rsidR="00AB47DC">
        <w:rPr>
          <w:rFonts w:ascii="Arial" w:eastAsia="Arial" w:hAnsi="Arial" w:cs="Arial"/>
        </w:rPr>
        <w:t xml:space="preserve"> </w:t>
      </w:r>
      <w:r w:rsidR="00D1485A">
        <w:rPr>
          <w:rFonts w:ascii="Arial" w:eastAsia="Arial" w:hAnsi="Arial" w:cs="Arial"/>
        </w:rPr>
        <w:t xml:space="preserve">menunjukkan peningkatan empati, sopan santun, serta kemampuan bekerja sama dalam </w:t>
      </w:r>
      <w:r w:rsidR="000B27F2">
        <w:rPr>
          <w:rFonts w:ascii="Arial" w:eastAsia="Arial" w:hAnsi="Arial" w:cs="Arial"/>
        </w:rPr>
        <w:t xml:space="preserve">kegiatan kelompok, serta </w:t>
      </w:r>
      <w:r w:rsidR="006706BB">
        <w:rPr>
          <w:rFonts w:ascii="Arial" w:eastAsia="Arial" w:hAnsi="Arial" w:cs="Arial"/>
          <w:color w:val="000000"/>
        </w:rPr>
        <w:t xml:space="preserve">semakin </w:t>
      </w:r>
      <w:r w:rsidR="00D75563">
        <w:rPr>
          <w:rFonts w:ascii="Arial" w:eastAsia="Arial" w:hAnsi="Arial" w:cs="Arial"/>
          <w:color w:val="000000"/>
        </w:rPr>
        <w:t xml:space="preserve">banyaknya prestasi </w:t>
      </w:r>
      <w:r w:rsidR="006C4F9A">
        <w:rPr>
          <w:rFonts w:ascii="Arial" w:eastAsia="Arial" w:hAnsi="Arial" w:cs="Arial"/>
          <w:color w:val="000000"/>
        </w:rPr>
        <w:t>peserta didik</w:t>
      </w:r>
      <w:r w:rsidR="00D75563">
        <w:rPr>
          <w:rFonts w:ascii="Arial" w:eastAsia="Arial" w:hAnsi="Arial" w:cs="Arial"/>
          <w:color w:val="000000"/>
        </w:rPr>
        <w:t xml:space="preserve"> yang telah diraih.</w:t>
      </w:r>
    </w:p>
    <w:p w:rsidR="00091B59" w:rsidRDefault="00091B59" w:rsidP="000B27F2">
      <w:pPr>
        <w:spacing w:after="0" w:line="360" w:lineRule="auto"/>
        <w:ind w:left="1276"/>
        <w:jc w:val="both"/>
        <w:rPr>
          <w:rFonts w:ascii="Arial" w:eastAsia="Arial" w:hAnsi="Arial" w:cs="Arial"/>
          <w:color w:val="000000"/>
        </w:rPr>
      </w:pPr>
    </w:p>
    <w:p w:rsidR="00091B59" w:rsidRDefault="00091B59" w:rsidP="000B27F2">
      <w:pPr>
        <w:spacing w:after="0" w:line="360" w:lineRule="auto"/>
        <w:ind w:left="1276"/>
        <w:jc w:val="both"/>
        <w:rPr>
          <w:rFonts w:ascii="Arial" w:eastAsia="Arial" w:hAnsi="Arial" w:cs="Arial"/>
          <w:color w:val="000000"/>
        </w:rPr>
      </w:pPr>
    </w:p>
    <w:p w:rsidR="00262C9A" w:rsidRPr="000B27F2" w:rsidRDefault="000B27F2" w:rsidP="000B27F2">
      <w:pPr>
        <w:pStyle w:val="ListParagraph"/>
        <w:numPr>
          <w:ilvl w:val="1"/>
          <w:numId w:val="5"/>
        </w:numPr>
        <w:tabs>
          <w:tab w:val="left" w:pos="1276"/>
        </w:tabs>
        <w:spacing w:after="0" w:line="360" w:lineRule="auto"/>
        <w:ind w:firstLine="1"/>
        <w:jc w:val="both"/>
        <w:rPr>
          <w:rFonts w:ascii="Arial" w:eastAsia="Arial" w:hAnsi="Arial" w:cs="Arial"/>
          <w:color w:val="000000"/>
        </w:rPr>
      </w:pPr>
      <w:r>
        <w:rPr>
          <w:rFonts w:ascii="Arial" w:eastAsia="Arial" w:hAnsi="Arial" w:cs="Arial"/>
          <w:color w:val="000000"/>
        </w:rPr>
        <w:lastRenderedPageBreak/>
        <w:t>Kesimpulan</w:t>
      </w:r>
    </w:p>
    <w:p w:rsidR="00C832D6" w:rsidRPr="00C832D6" w:rsidRDefault="00C832D6" w:rsidP="00C832D6">
      <w:pPr>
        <w:tabs>
          <w:tab w:val="left" w:pos="426"/>
        </w:tabs>
        <w:spacing w:line="360" w:lineRule="auto"/>
        <w:ind w:left="1276" w:firstLine="709"/>
        <w:jc w:val="both"/>
        <w:rPr>
          <w:rFonts w:ascii="Arial" w:eastAsia="Arial" w:hAnsi="Arial" w:cs="Arial"/>
          <w:b/>
          <w:color w:val="000000"/>
        </w:rPr>
      </w:pPr>
      <w:r w:rsidRPr="00C832D6">
        <w:rPr>
          <w:rFonts w:ascii="Arial" w:eastAsia="Arial" w:hAnsi="Arial" w:cs="Arial"/>
          <w:color w:val="000000"/>
        </w:rPr>
        <w:t>Pendidikan karakter tidak hanya ditanamkan melalui pembelajaran formal, tetapi juga melalui pembiasaan, keteladanan, dan pengalaman nyata. Keterlibatan seluruh warga sekolah menjadi kunci keberhasilan dalam menciptakan budaya sekolah yang positif.</w:t>
      </w:r>
    </w:p>
    <w:p w:rsidR="000B27F2" w:rsidRDefault="00D1485A">
      <w:pPr>
        <w:spacing w:after="0" w:line="360" w:lineRule="auto"/>
        <w:ind w:left="1276" w:firstLine="715"/>
        <w:jc w:val="both"/>
        <w:rPr>
          <w:rFonts w:ascii="Arial" w:eastAsia="Arial" w:hAnsi="Arial" w:cs="Arial"/>
          <w:color w:val="000000"/>
        </w:rPr>
      </w:pPr>
      <w:r>
        <w:rPr>
          <w:rFonts w:ascii="Arial" w:eastAsia="Arial" w:hAnsi="Arial" w:cs="Arial"/>
          <w:color w:val="000000"/>
        </w:rPr>
        <w:t>Ke depan, sekolah berkomitmen untuk terus mengembangkan program ini melalui inovasi kegiatan yang lebih kreatif dan kolaboratif, serta memperluas keterlibatan orang tua dan masyara</w:t>
      </w:r>
      <w:r w:rsidR="00111BD4">
        <w:rPr>
          <w:rFonts w:ascii="Arial" w:eastAsia="Arial" w:hAnsi="Arial" w:cs="Arial"/>
          <w:color w:val="000000"/>
        </w:rPr>
        <w:t>kat. Dengan demikian, Gerakan 7</w:t>
      </w:r>
      <w:r w:rsidR="00451D5C">
        <w:rPr>
          <w:rFonts w:ascii="Arial" w:eastAsia="Arial" w:hAnsi="Arial" w:cs="Arial"/>
          <w:color w:val="000000"/>
        </w:rPr>
        <w:t xml:space="preserve"> </w:t>
      </w:r>
      <w:r>
        <w:rPr>
          <w:rFonts w:ascii="Arial" w:eastAsia="Arial" w:hAnsi="Arial" w:cs="Arial"/>
          <w:color w:val="000000"/>
        </w:rPr>
        <w:t xml:space="preserve">KAIH menjadi salah satu pilar penting dalam mencetak Generasi Emas 2045 yang </w:t>
      </w:r>
      <w:bookmarkStart w:id="1" w:name="_86copj82xqgw" w:colFirst="0" w:colLast="0"/>
      <w:bookmarkEnd w:id="1"/>
      <w:r w:rsidR="000B27F2">
        <w:rPr>
          <w:rFonts w:ascii="Arial" w:eastAsia="Arial" w:hAnsi="Arial" w:cs="Arial"/>
          <w:color w:val="000000"/>
        </w:rPr>
        <w:t>sehat, cerdas, dan berkarakter.</w:t>
      </w:r>
    </w:p>
    <w:p w:rsidR="00262C9A" w:rsidRDefault="00D1485A">
      <w:pPr>
        <w:spacing w:after="0" w:line="360" w:lineRule="auto"/>
        <w:ind w:left="1276" w:firstLine="715"/>
        <w:jc w:val="both"/>
        <w:rPr>
          <w:rFonts w:ascii="Arial" w:eastAsia="Arial" w:hAnsi="Arial" w:cs="Arial"/>
          <w:b/>
          <w:bCs/>
          <w:color w:val="000000"/>
        </w:rPr>
      </w:pPr>
      <w:r>
        <w:rPr>
          <w:rFonts w:ascii="Arial" w:eastAsia="Arial" w:hAnsi="Arial" w:cs="Arial"/>
          <w:b/>
          <w:bCs/>
          <w:color w:val="000000"/>
        </w:rPr>
        <w:t xml:space="preserve">Dengan terbentuknya karakter yang kuat, </w:t>
      </w:r>
      <w:r w:rsidR="006C4F9A">
        <w:rPr>
          <w:rFonts w:ascii="Arial" w:eastAsia="Arial" w:hAnsi="Arial" w:cs="Arial"/>
          <w:b/>
          <w:bCs/>
          <w:color w:val="000000"/>
        </w:rPr>
        <w:t>peserta didik</w:t>
      </w:r>
      <w:r>
        <w:rPr>
          <w:rFonts w:ascii="Arial" w:eastAsia="Arial" w:hAnsi="Arial" w:cs="Arial"/>
          <w:b/>
          <w:bCs/>
          <w:color w:val="000000"/>
        </w:rPr>
        <w:t xml:space="preserve"> hebat, dan prestasi yang membanggakan tak pernah terlewat.</w:t>
      </w:r>
    </w:p>
    <w:p w:rsidR="00262C9A" w:rsidRDefault="00D1485A" w:rsidP="00C832D6">
      <w:pPr>
        <w:spacing w:after="0" w:line="360" w:lineRule="auto"/>
        <w:ind w:left="709"/>
        <w:jc w:val="both"/>
        <w:rPr>
          <w:rFonts w:ascii="Arial" w:eastAsia="Arial" w:hAnsi="Arial" w:cs="Arial"/>
        </w:rPr>
      </w:pPr>
      <w:r>
        <w:rPr>
          <w:rFonts w:ascii="Arial" w:eastAsia="Arial" w:hAnsi="Arial" w:cs="Arial"/>
          <w:color w:val="000000"/>
        </w:rPr>
        <w:tab/>
        <w:t xml:space="preserve">    </w:t>
      </w:r>
      <w:r w:rsidRPr="00C700F5">
        <w:rPr>
          <w:rFonts w:ascii="Arial" w:eastAsia="Arial" w:hAnsi="Arial" w:cs="Arial"/>
          <w:color w:val="FF0000"/>
        </w:rPr>
        <w:tab/>
      </w:r>
      <w:r>
        <w:rPr>
          <w:rFonts w:ascii="Arial" w:eastAsia="Arial" w:hAnsi="Arial" w:cs="Arial"/>
        </w:rPr>
        <w:tab/>
      </w:r>
    </w:p>
    <w:sectPr w:rsidR="00262C9A" w:rsidSect="000B27F2">
      <w:footerReference w:type="default" r:id="rId11"/>
      <w:pgSz w:w="11907" w:h="16840"/>
      <w:pgMar w:top="1701" w:right="1701" w:bottom="1701" w:left="1985" w:header="709"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7A3E" w:rsidRDefault="00F67A3E">
      <w:pPr>
        <w:spacing w:line="240" w:lineRule="auto"/>
      </w:pPr>
      <w:r>
        <w:separator/>
      </w:r>
    </w:p>
  </w:endnote>
  <w:endnote w:type="continuationSeparator" w:id="0">
    <w:p w:rsidR="00F67A3E" w:rsidRDefault="00F67A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Noto Sans Symbols">
    <w:altName w:val="Segoe Print"/>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2C9A" w:rsidRDefault="00D1485A">
    <w:pP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74203D">
      <w:rPr>
        <w:noProof/>
        <w:color w:val="000000"/>
      </w:rPr>
      <w:t>8</w:t>
    </w:r>
    <w:r>
      <w:rPr>
        <w:color w:val="000000"/>
      </w:rPr>
      <w:fldChar w:fldCharType="end"/>
    </w:r>
  </w:p>
  <w:p w:rsidR="00262C9A" w:rsidRDefault="00262C9A">
    <w:pP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7A3E" w:rsidRDefault="00F67A3E">
      <w:pPr>
        <w:spacing w:after="0"/>
      </w:pPr>
      <w:r>
        <w:separator/>
      </w:r>
    </w:p>
  </w:footnote>
  <w:footnote w:type="continuationSeparator" w:id="0">
    <w:p w:rsidR="00F67A3E" w:rsidRDefault="00F67A3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AB14F65"/>
    <w:multiLevelType w:val="singleLevel"/>
    <w:tmpl w:val="AAB14F65"/>
    <w:lvl w:ilvl="0">
      <w:start w:val="1"/>
      <w:numFmt w:val="decimal"/>
      <w:lvlText w:val="%1."/>
      <w:lvlJc w:val="left"/>
      <w:pPr>
        <w:tabs>
          <w:tab w:val="left" w:pos="425"/>
        </w:tabs>
        <w:ind w:left="425" w:hanging="425"/>
      </w:pPr>
      <w:rPr>
        <w:rFonts w:hint="default"/>
      </w:rPr>
    </w:lvl>
  </w:abstractNum>
  <w:abstractNum w:abstractNumId="1">
    <w:nsid w:val="B7917548"/>
    <w:multiLevelType w:val="multilevel"/>
    <w:tmpl w:val="B7917548"/>
    <w:lvl w:ilvl="0">
      <w:start w:val="1"/>
      <w:numFmt w:val="lowerRoman"/>
      <w:lvlText w:val="%1."/>
      <w:lvlJc w:val="left"/>
      <w:pPr>
        <w:tabs>
          <w:tab w:val="left" w:pos="425"/>
        </w:tabs>
        <w:ind w:left="425" w:hanging="65"/>
      </w:pPr>
      <w:rPr>
        <w:rFonts w:ascii="Times New Roman" w:eastAsia="Times New Roman" w:hAnsi="Times New Roman" w:hint="default"/>
      </w:rPr>
    </w:lvl>
    <w:lvl w:ilvl="1">
      <w:start w:val="1"/>
      <w:numFmt w:val="lowerLetter"/>
      <w:lvlText w:val="%2."/>
      <w:lvlJc w:val="left"/>
      <w:pPr>
        <w:tabs>
          <w:tab w:val="left" w:pos="425"/>
        </w:tabs>
        <w:ind w:left="425" w:firstLine="655"/>
      </w:pPr>
      <w:rPr>
        <w:rFonts w:hint="default"/>
      </w:rPr>
    </w:lvl>
    <w:lvl w:ilvl="2">
      <w:start w:val="1"/>
      <w:numFmt w:val="lowerRoman"/>
      <w:lvlText w:val="%3."/>
      <w:lvlJc w:val="right"/>
      <w:pPr>
        <w:tabs>
          <w:tab w:val="left" w:pos="425"/>
        </w:tabs>
        <w:ind w:left="425" w:firstLine="1555"/>
      </w:pPr>
      <w:rPr>
        <w:rFonts w:hint="default"/>
      </w:rPr>
    </w:lvl>
    <w:lvl w:ilvl="3">
      <w:start w:val="1"/>
      <w:numFmt w:val="decimal"/>
      <w:lvlText w:val="%4."/>
      <w:lvlJc w:val="left"/>
      <w:pPr>
        <w:tabs>
          <w:tab w:val="left" w:pos="425"/>
        </w:tabs>
        <w:ind w:left="425" w:firstLine="2095"/>
      </w:pPr>
      <w:rPr>
        <w:rFonts w:hint="default"/>
      </w:rPr>
    </w:lvl>
    <w:lvl w:ilvl="4">
      <w:start w:val="1"/>
      <w:numFmt w:val="lowerLetter"/>
      <w:lvlText w:val="%5."/>
      <w:lvlJc w:val="left"/>
      <w:pPr>
        <w:tabs>
          <w:tab w:val="left" w:pos="425"/>
        </w:tabs>
        <w:ind w:left="425" w:firstLine="2815"/>
      </w:pPr>
      <w:rPr>
        <w:rFonts w:hint="default"/>
      </w:rPr>
    </w:lvl>
    <w:lvl w:ilvl="5">
      <w:start w:val="1"/>
      <w:numFmt w:val="lowerRoman"/>
      <w:lvlText w:val="%6."/>
      <w:lvlJc w:val="right"/>
      <w:pPr>
        <w:tabs>
          <w:tab w:val="left" w:pos="425"/>
        </w:tabs>
        <w:ind w:left="425" w:firstLine="3715"/>
      </w:pPr>
      <w:rPr>
        <w:rFonts w:hint="default"/>
      </w:rPr>
    </w:lvl>
    <w:lvl w:ilvl="6">
      <w:start w:val="1"/>
      <w:numFmt w:val="decimal"/>
      <w:lvlText w:val="%7."/>
      <w:lvlJc w:val="left"/>
      <w:pPr>
        <w:tabs>
          <w:tab w:val="left" w:pos="425"/>
        </w:tabs>
        <w:ind w:left="425" w:firstLine="4255"/>
      </w:pPr>
      <w:rPr>
        <w:rFonts w:hint="default"/>
      </w:rPr>
    </w:lvl>
    <w:lvl w:ilvl="7">
      <w:start w:val="1"/>
      <w:numFmt w:val="lowerLetter"/>
      <w:lvlText w:val="%8."/>
      <w:lvlJc w:val="left"/>
      <w:pPr>
        <w:tabs>
          <w:tab w:val="left" w:pos="425"/>
        </w:tabs>
        <w:ind w:left="425" w:firstLine="4975"/>
      </w:pPr>
      <w:rPr>
        <w:rFonts w:hint="default"/>
      </w:rPr>
    </w:lvl>
    <w:lvl w:ilvl="8">
      <w:start w:val="1"/>
      <w:numFmt w:val="lowerRoman"/>
      <w:lvlText w:val="%9."/>
      <w:lvlJc w:val="right"/>
      <w:pPr>
        <w:tabs>
          <w:tab w:val="left" w:pos="425"/>
        </w:tabs>
        <w:ind w:left="425" w:firstLine="5875"/>
      </w:pPr>
      <w:rPr>
        <w:rFonts w:hint="default"/>
      </w:rPr>
    </w:lvl>
  </w:abstractNum>
  <w:abstractNum w:abstractNumId="2">
    <w:nsid w:val="BF205925"/>
    <w:multiLevelType w:val="multilevel"/>
    <w:tmpl w:val="BF205925"/>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lowerLetter"/>
      <w:lvlText w:val="%2."/>
      <w:lvlJc w:val="left"/>
      <w:pPr>
        <w:ind w:left="1440" w:hanging="360"/>
      </w:pPr>
      <w:rPr>
        <w:sz w:val="24"/>
        <w:szCs w:val="24"/>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nsid w:val="CF092B84"/>
    <w:multiLevelType w:val="multilevel"/>
    <w:tmpl w:val="CF092B8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0053208E"/>
    <w:multiLevelType w:val="multilevel"/>
    <w:tmpl w:val="0053208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25B654F3"/>
    <w:multiLevelType w:val="multilevel"/>
    <w:tmpl w:val="25B654F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313B661C"/>
    <w:multiLevelType w:val="hybridMultilevel"/>
    <w:tmpl w:val="4030CAE4"/>
    <w:lvl w:ilvl="0" w:tplc="7D721CC0">
      <w:start w:val="1"/>
      <w:numFmt w:val="upp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4C8675E2"/>
    <w:multiLevelType w:val="multilevel"/>
    <w:tmpl w:val="818C6D56"/>
    <w:lvl w:ilvl="0">
      <w:start w:val="1"/>
      <w:numFmt w:val="lowerRoman"/>
      <w:lvlText w:val="%1."/>
      <w:lvlJc w:val="left"/>
      <w:pPr>
        <w:tabs>
          <w:tab w:val="left" w:pos="425"/>
        </w:tabs>
        <w:ind w:left="425" w:hanging="65"/>
      </w:pPr>
      <w:rPr>
        <w:rFonts w:ascii="Times New Roman" w:eastAsia="Times New Roman" w:hAnsi="Times New Roman" w:hint="default"/>
      </w:rPr>
    </w:lvl>
    <w:lvl w:ilvl="1">
      <w:start w:val="1"/>
      <w:numFmt w:val="lowerLetter"/>
      <w:lvlText w:val="%2."/>
      <w:lvlJc w:val="left"/>
      <w:pPr>
        <w:tabs>
          <w:tab w:val="left" w:pos="425"/>
        </w:tabs>
        <w:ind w:left="425" w:firstLine="655"/>
      </w:pPr>
      <w:rPr>
        <w:rFonts w:hint="default"/>
      </w:rPr>
    </w:lvl>
    <w:lvl w:ilvl="2">
      <w:start w:val="1"/>
      <w:numFmt w:val="decimal"/>
      <w:lvlText w:val="%3."/>
      <w:lvlJc w:val="left"/>
      <w:pPr>
        <w:tabs>
          <w:tab w:val="left" w:pos="425"/>
        </w:tabs>
        <w:ind w:left="425" w:firstLine="1555"/>
      </w:pPr>
      <w:rPr>
        <w:rFonts w:hint="default"/>
      </w:rPr>
    </w:lvl>
    <w:lvl w:ilvl="3">
      <w:start w:val="1"/>
      <w:numFmt w:val="decimal"/>
      <w:lvlText w:val="%4."/>
      <w:lvlJc w:val="left"/>
      <w:pPr>
        <w:tabs>
          <w:tab w:val="left" w:pos="425"/>
        </w:tabs>
        <w:ind w:left="425" w:firstLine="2095"/>
      </w:pPr>
      <w:rPr>
        <w:rFonts w:hint="default"/>
      </w:rPr>
    </w:lvl>
    <w:lvl w:ilvl="4">
      <w:start w:val="1"/>
      <w:numFmt w:val="lowerLetter"/>
      <w:lvlText w:val="%5."/>
      <w:lvlJc w:val="left"/>
      <w:pPr>
        <w:tabs>
          <w:tab w:val="left" w:pos="425"/>
        </w:tabs>
        <w:ind w:left="425" w:firstLine="2815"/>
      </w:pPr>
      <w:rPr>
        <w:rFonts w:hint="default"/>
      </w:rPr>
    </w:lvl>
    <w:lvl w:ilvl="5">
      <w:start w:val="1"/>
      <w:numFmt w:val="lowerRoman"/>
      <w:lvlText w:val="%6."/>
      <w:lvlJc w:val="right"/>
      <w:pPr>
        <w:tabs>
          <w:tab w:val="left" w:pos="425"/>
        </w:tabs>
        <w:ind w:left="425" w:firstLine="3715"/>
      </w:pPr>
      <w:rPr>
        <w:rFonts w:hint="default"/>
      </w:rPr>
    </w:lvl>
    <w:lvl w:ilvl="6">
      <w:start w:val="1"/>
      <w:numFmt w:val="decimal"/>
      <w:lvlText w:val="%7."/>
      <w:lvlJc w:val="left"/>
      <w:pPr>
        <w:tabs>
          <w:tab w:val="left" w:pos="425"/>
        </w:tabs>
        <w:ind w:left="425" w:firstLine="4255"/>
      </w:pPr>
      <w:rPr>
        <w:rFonts w:hint="default"/>
      </w:rPr>
    </w:lvl>
    <w:lvl w:ilvl="7">
      <w:start w:val="1"/>
      <w:numFmt w:val="lowerLetter"/>
      <w:lvlText w:val="%8."/>
      <w:lvlJc w:val="left"/>
      <w:pPr>
        <w:tabs>
          <w:tab w:val="left" w:pos="425"/>
        </w:tabs>
        <w:ind w:left="425" w:firstLine="4975"/>
      </w:pPr>
      <w:rPr>
        <w:rFonts w:hint="default"/>
      </w:rPr>
    </w:lvl>
    <w:lvl w:ilvl="8">
      <w:start w:val="1"/>
      <w:numFmt w:val="lowerRoman"/>
      <w:lvlText w:val="%9."/>
      <w:lvlJc w:val="right"/>
      <w:pPr>
        <w:tabs>
          <w:tab w:val="left" w:pos="425"/>
        </w:tabs>
        <w:ind w:left="425" w:firstLine="5875"/>
      </w:pPr>
      <w:rPr>
        <w:rFonts w:hint="default"/>
      </w:rPr>
    </w:lvl>
  </w:abstractNum>
  <w:abstractNum w:abstractNumId="8">
    <w:nsid w:val="559865B7"/>
    <w:multiLevelType w:val="multilevel"/>
    <w:tmpl w:val="2084BD32"/>
    <w:lvl w:ilvl="0">
      <w:start w:val="1"/>
      <w:numFmt w:val="lowerRoman"/>
      <w:lvlText w:val="%1."/>
      <w:lvlJc w:val="right"/>
      <w:pPr>
        <w:ind w:left="720" w:hanging="360"/>
      </w:pPr>
      <w:rPr>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nsid w:val="59ADCABA"/>
    <w:multiLevelType w:val="multilevel"/>
    <w:tmpl w:val="59ADCAB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lowerLetter"/>
      <w:lvlText w:val="%2."/>
      <w:lvlJc w:val="left"/>
      <w:pPr>
        <w:ind w:left="1440" w:hanging="360"/>
      </w:pPr>
      <w:rPr>
        <w:sz w:val="24"/>
        <w:szCs w:val="24"/>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nsid w:val="59F54F5D"/>
    <w:multiLevelType w:val="multilevel"/>
    <w:tmpl w:val="D1229790"/>
    <w:lvl w:ilvl="0">
      <w:start w:val="1"/>
      <w:numFmt w:val="lowerLetter"/>
      <w:lvlText w:val="%1."/>
      <w:lvlJc w:val="left"/>
      <w:pPr>
        <w:ind w:left="720" w:hanging="360"/>
      </w:pPr>
      <w:rPr>
        <w:sz w:val="22"/>
        <w:szCs w:val="22"/>
      </w:rPr>
    </w:lvl>
    <w:lvl w:ilvl="1">
      <w:start w:val="1"/>
      <w:numFmt w:val="lowerLetter"/>
      <w:lvlText w:val="%2."/>
      <w:lvlJc w:val="left"/>
      <w:pPr>
        <w:ind w:left="1440" w:hanging="360"/>
      </w:pPr>
      <w:rPr>
        <w:sz w:val="24"/>
        <w:szCs w:val="24"/>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nsid w:val="5B790CA5"/>
    <w:multiLevelType w:val="hybridMultilevel"/>
    <w:tmpl w:val="771A8CD8"/>
    <w:lvl w:ilvl="0" w:tplc="DBCA67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2183CF9"/>
    <w:multiLevelType w:val="multilevel"/>
    <w:tmpl w:val="72183CF9"/>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4"/>
  </w:num>
  <w:num w:numId="2">
    <w:abstractNumId w:val="3"/>
  </w:num>
  <w:num w:numId="3">
    <w:abstractNumId w:val="9"/>
  </w:num>
  <w:num w:numId="4">
    <w:abstractNumId w:val="2"/>
  </w:num>
  <w:num w:numId="5">
    <w:abstractNumId w:val="1"/>
  </w:num>
  <w:num w:numId="6">
    <w:abstractNumId w:val="0"/>
  </w:num>
  <w:num w:numId="7">
    <w:abstractNumId w:val="5"/>
  </w:num>
  <w:num w:numId="8">
    <w:abstractNumId w:val="12"/>
  </w:num>
  <w:num w:numId="9">
    <w:abstractNumId w:val="10"/>
  </w:num>
  <w:num w:numId="10">
    <w:abstractNumId w:val="8"/>
  </w:num>
  <w:num w:numId="11">
    <w:abstractNumId w:val="11"/>
  </w:num>
  <w:num w:numId="12">
    <w:abstractNumId w:val="6"/>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C9A"/>
    <w:rsid w:val="000172E9"/>
    <w:rsid w:val="0002487E"/>
    <w:rsid w:val="000306A5"/>
    <w:rsid w:val="00065B07"/>
    <w:rsid w:val="00091B59"/>
    <w:rsid w:val="000B27F2"/>
    <w:rsid w:val="000C0A3F"/>
    <w:rsid w:val="00111BD4"/>
    <w:rsid w:val="00212075"/>
    <w:rsid w:val="0021370E"/>
    <w:rsid w:val="002274A8"/>
    <w:rsid w:val="00262C9A"/>
    <w:rsid w:val="00271CEA"/>
    <w:rsid w:val="00357969"/>
    <w:rsid w:val="003654B2"/>
    <w:rsid w:val="00395E06"/>
    <w:rsid w:val="003A1926"/>
    <w:rsid w:val="003B016A"/>
    <w:rsid w:val="003C189D"/>
    <w:rsid w:val="003E754F"/>
    <w:rsid w:val="00436D2D"/>
    <w:rsid w:val="0045107B"/>
    <w:rsid w:val="00451D5C"/>
    <w:rsid w:val="00461667"/>
    <w:rsid w:val="0047674E"/>
    <w:rsid w:val="004904CF"/>
    <w:rsid w:val="0049370C"/>
    <w:rsid w:val="004E7954"/>
    <w:rsid w:val="00536AB4"/>
    <w:rsid w:val="005401CF"/>
    <w:rsid w:val="00555AC2"/>
    <w:rsid w:val="005A0F40"/>
    <w:rsid w:val="00601E3B"/>
    <w:rsid w:val="00613E2A"/>
    <w:rsid w:val="006270DB"/>
    <w:rsid w:val="00664608"/>
    <w:rsid w:val="00666151"/>
    <w:rsid w:val="006706BB"/>
    <w:rsid w:val="006C3AF5"/>
    <w:rsid w:val="006C4F9A"/>
    <w:rsid w:val="006E0D11"/>
    <w:rsid w:val="006E7A77"/>
    <w:rsid w:val="006F7440"/>
    <w:rsid w:val="0072647A"/>
    <w:rsid w:val="00731F64"/>
    <w:rsid w:val="0074203D"/>
    <w:rsid w:val="007B396D"/>
    <w:rsid w:val="008D02F5"/>
    <w:rsid w:val="00943D7A"/>
    <w:rsid w:val="00944F17"/>
    <w:rsid w:val="00964E4A"/>
    <w:rsid w:val="00967001"/>
    <w:rsid w:val="00975EEF"/>
    <w:rsid w:val="00994386"/>
    <w:rsid w:val="00995FFE"/>
    <w:rsid w:val="009B2AEF"/>
    <w:rsid w:val="00A14440"/>
    <w:rsid w:val="00A6002A"/>
    <w:rsid w:val="00AB0BEC"/>
    <w:rsid w:val="00AB47DC"/>
    <w:rsid w:val="00B46D85"/>
    <w:rsid w:val="00B62302"/>
    <w:rsid w:val="00BA1FD5"/>
    <w:rsid w:val="00BB2EB3"/>
    <w:rsid w:val="00BF26BE"/>
    <w:rsid w:val="00C35AD5"/>
    <w:rsid w:val="00C700F5"/>
    <w:rsid w:val="00C832D6"/>
    <w:rsid w:val="00CA1DAC"/>
    <w:rsid w:val="00CC1EE1"/>
    <w:rsid w:val="00CC78E0"/>
    <w:rsid w:val="00CE4CD9"/>
    <w:rsid w:val="00D1485A"/>
    <w:rsid w:val="00D50A9B"/>
    <w:rsid w:val="00D75563"/>
    <w:rsid w:val="00D96405"/>
    <w:rsid w:val="00DF19D3"/>
    <w:rsid w:val="00E378B3"/>
    <w:rsid w:val="00E44F71"/>
    <w:rsid w:val="00E94A5B"/>
    <w:rsid w:val="00EB168A"/>
    <w:rsid w:val="00EB311A"/>
    <w:rsid w:val="00EB6AE2"/>
    <w:rsid w:val="00EC2C0A"/>
    <w:rsid w:val="00F258FB"/>
    <w:rsid w:val="00F5376F"/>
    <w:rsid w:val="00F53934"/>
    <w:rsid w:val="00F67A3E"/>
    <w:rsid w:val="00FD0D85"/>
    <w:rsid w:val="0AA52A22"/>
    <w:rsid w:val="1C744723"/>
    <w:rsid w:val="4B9A33CE"/>
    <w:rsid w:val="5A937020"/>
    <w:rsid w:val="67EC63A2"/>
    <w:rsid w:val="74D63C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0E9253-D9E1-47C3-8D98-445612796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lang w:val="en-US" w:eastAsia="en-US" w:bidi="ar-SA"/>
      </w:rPr>
    </w:rPrDefault>
    <w:pPrDefault/>
  </w:docDefaults>
  <w:latentStyles w:defLockedState="0" w:defUIPriority="0" w:defSemiHidden="0" w:defUnhideWhenUsed="0" w:defQFormat="0" w:count="371">
    <w:lsdException w:name="heading 1" w:qFormat="1"/>
    <w:lsdException w:name="heading 2" w:qFormat="1"/>
    <w:lsdException w:name="heading 3"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pacing w:after="160" w:line="259" w:lineRule="auto"/>
    </w:pPr>
    <w:rPr>
      <w:sz w:val="22"/>
      <w:szCs w:val="22"/>
    </w:rPr>
  </w:style>
  <w:style w:type="paragraph" w:styleId="Heading1">
    <w:name w:val="heading 1"/>
    <w:basedOn w:val="Normal"/>
    <w:next w:val="Normal"/>
    <w:qFormat/>
    <w:pPr>
      <w:keepNext/>
      <w:keepLines/>
      <w:spacing w:before="480" w:after="120"/>
      <w:outlineLvl w:val="0"/>
    </w:pPr>
    <w:rPr>
      <w:b/>
      <w:sz w:val="48"/>
      <w:szCs w:val="48"/>
    </w:rPr>
  </w:style>
  <w:style w:type="paragraph" w:styleId="Heading2">
    <w:name w:val="heading 2"/>
    <w:basedOn w:val="Normal"/>
    <w:next w:val="Normal"/>
    <w:qFormat/>
    <w:pPr>
      <w:keepNext/>
      <w:keepLines/>
      <w:spacing w:before="360" w:after="80"/>
      <w:outlineLvl w:val="1"/>
    </w:pPr>
    <w:rPr>
      <w:b/>
      <w:sz w:val="36"/>
      <w:szCs w:val="36"/>
    </w:rPr>
  </w:style>
  <w:style w:type="paragraph" w:styleId="Heading3">
    <w:name w:val="heading 3"/>
    <w:basedOn w:val="Normal"/>
    <w:next w:val="Normal"/>
    <w:qFormat/>
    <w:pPr>
      <w:spacing w:line="240" w:lineRule="auto"/>
      <w:outlineLvl w:val="2"/>
    </w:pPr>
    <w:rPr>
      <w:rFonts w:ascii="Times New Roman" w:eastAsia="Times New Roman" w:hAnsi="Times New Roman" w:cs="Times New Roman"/>
      <w:b/>
      <w:sz w:val="27"/>
      <w:szCs w:val="27"/>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rPr>
      <w:color w:val="800080"/>
      <w:u w:val="single"/>
    </w:rPr>
  </w:style>
  <w:style w:type="character" w:styleId="Hyperlink">
    <w:name w:val="Hyperlink"/>
    <w:basedOn w:val="DefaultParagraphFont"/>
    <w:rPr>
      <w:color w:val="0000FF"/>
      <w:u w:val="single"/>
    </w:rPr>
  </w:style>
  <w:style w:type="paragraph" w:styleId="Subtitle">
    <w:name w:val="Subtitle"/>
    <w:basedOn w:val="Normal"/>
    <w:next w:val="Normal"/>
    <w:qFormat/>
    <w:pPr>
      <w:keepNext/>
      <w:keepLines/>
      <w:spacing w:before="360" w:after="80"/>
    </w:pPr>
    <w:rPr>
      <w:rFonts w:ascii="Georgia" w:eastAsia="Georgia" w:hAnsi="Georgia" w:cs="Georgia"/>
      <w:i/>
      <w:color w:val="666666"/>
      <w:sz w:val="48"/>
      <w:szCs w:val="48"/>
    </w:rPr>
  </w:style>
  <w:style w:type="paragraph" w:styleId="Title">
    <w:name w:val="Title"/>
    <w:basedOn w:val="Normal"/>
    <w:next w:val="Normal"/>
    <w:qFormat/>
    <w:pPr>
      <w:keepNext/>
      <w:keepLines/>
      <w:spacing w:before="480" w:after="120"/>
    </w:pPr>
    <w:rPr>
      <w:b/>
      <w:sz w:val="72"/>
      <w:szCs w:val="72"/>
    </w:rPr>
  </w:style>
  <w:style w:type="table" w:customStyle="1" w:styleId="TableNormal1">
    <w:name w:val="Table Normal1"/>
    <w:qFormat/>
    <w:tblPr>
      <w:tblCellMar>
        <w:top w:w="0" w:type="dxa"/>
        <w:left w:w="0" w:type="dxa"/>
        <w:bottom w:w="0" w:type="dxa"/>
        <w:right w:w="0" w:type="dxa"/>
      </w:tblCellMar>
    </w:tblPr>
  </w:style>
  <w:style w:type="paragraph" w:styleId="ListParagraph">
    <w:name w:val="List Paragraph"/>
    <w:basedOn w:val="Normal"/>
    <w:uiPriority w:val="99"/>
    <w:rsid w:val="00664608"/>
    <w:pPr>
      <w:ind w:left="720"/>
      <w:contextualSpacing/>
    </w:pPr>
  </w:style>
  <w:style w:type="character" w:styleId="Strong">
    <w:name w:val="Strong"/>
    <w:basedOn w:val="DefaultParagraphFont"/>
    <w:uiPriority w:val="22"/>
    <w:qFormat/>
    <w:rsid w:val="00A14440"/>
    <w:rPr>
      <w:b/>
      <w:bCs/>
    </w:rPr>
  </w:style>
  <w:style w:type="table" w:styleId="TableGrid">
    <w:name w:val="Table Grid"/>
    <w:basedOn w:val="TableNormal"/>
    <w:uiPriority w:val="39"/>
    <w:rsid w:val="005A0F40"/>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drive.google.com/file/d/1kaDrtsEpEAABpPKTkH2H9AWhuzY9FK0T/view?usp=sharin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fatinmahdalina80@admin.smp.belajar.id"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s.id/KAIH-SMP2MG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8</Pages>
  <Words>1920</Words>
  <Characters>10946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DELL</cp:lastModifiedBy>
  <cp:revision>4</cp:revision>
  <cp:lastPrinted>2025-10-13T05:41:00Z</cp:lastPrinted>
  <dcterms:created xsi:type="dcterms:W3CDTF">2025-10-18T02:47:00Z</dcterms:created>
  <dcterms:modified xsi:type="dcterms:W3CDTF">2025-10-18T03:00:00Z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CB88EF8101424857AEBC4683CBE66737_13</vt:lpwstr>
  </property>
</Properties>
</file>